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4FF1E" w14:textId="77777777" w:rsidR="00FB4002" w:rsidRPr="00B328FA" w:rsidRDefault="00FB4002" w:rsidP="00A921B1">
      <w:pPr>
        <w:pStyle w:val="CBodyLight"/>
        <w:rPr>
          <w:rFonts w:asciiTheme="minorHAnsi" w:hAnsiTheme="minorHAnsi" w:cstheme="minorHAnsi"/>
        </w:rPr>
      </w:pPr>
    </w:p>
    <w:tbl>
      <w:tblPr>
        <w:tblpPr w:leftFromText="181" w:rightFromText="181" w:horzAnchor="page" w:tblpX="993" w:tblpYSpec="bottom"/>
        <w:tblOverlap w:val="never"/>
        <w:tblW w:w="10206" w:type="dxa"/>
        <w:tblLayout w:type="fixed"/>
        <w:tblCellMar>
          <w:bottom w:w="142" w:type="dxa"/>
        </w:tblCellMar>
        <w:tblLook w:val="04A0" w:firstRow="1" w:lastRow="0" w:firstColumn="1" w:lastColumn="0" w:noHBand="0" w:noVBand="1"/>
      </w:tblPr>
      <w:tblGrid>
        <w:gridCol w:w="10206"/>
      </w:tblGrid>
      <w:tr w:rsidR="008A04DA" w:rsidRPr="00B328FA" w14:paraId="6646653F" w14:textId="77777777" w:rsidTr="00842719">
        <w:trPr>
          <w:cantSplit/>
          <w:trHeight w:val="3969"/>
        </w:trPr>
        <w:tc>
          <w:tcPr>
            <w:tcW w:w="10206" w:type="dxa"/>
            <w:vAlign w:val="bottom"/>
          </w:tcPr>
          <w:p w14:paraId="7ECBF225" w14:textId="768927DE" w:rsidR="008A04DA" w:rsidRPr="00B328FA" w:rsidRDefault="005F70F1" w:rsidP="00B3298E">
            <w:pPr>
              <w:pStyle w:val="CCover01"/>
              <w:spacing w:line="240" w:lineRule="auto"/>
              <w:rPr>
                <w:rFonts w:asciiTheme="minorHAnsi" w:hAnsiTheme="minorHAnsi" w:cstheme="minorHAnsi"/>
              </w:rPr>
            </w:pPr>
            <w:r>
              <w:rPr>
                <w:rFonts w:asciiTheme="minorHAnsi" w:hAnsiTheme="minorHAnsi" w:cstheme="minorHAnsi"/>
              </w:rPr>
              <w:t xml:space="preserve">The Greenline Project </w:t>
            </w:r>
          </w:p>
          <w:p w14:paraId="711563E2" w14:textId="7A29D06B" w:rsidR="008A04DA" w:rsidRPr="00B328FA" w:rsidRDefault="005F70F1" w:rsidP="00650A3A">
            <w:pPr>
              <w:pStyle w:val="CCover02"/>
              <w:rPr>
                <w:rFonts w:asciiTheme="minorHAnsi" w:hAnsiTheme="minorHAnsi" w:cstheme="minorHAnsi"/>
              </w:rPr>
            </w:pPr>
            <w:r>
              <w:rPr>
                <w:rFonts w:asciiTheme="minorHAnsi" w:hAnsiTheme="minorHAnsi" w:cstheme="minorHAnsi"/>
              </w:rPr>
              <w:t xml:space="preserve">Informing </w:t>
            </w:r>
            <w:r w:rsidR="00085F3A">
              <w:rPr>
                <w:rFonts w:asciiTheme="minorHAnsi" w:hAnsiTheme="minorHAnsi" w:cstheme="minorHAnsi"/>
              </w:rPr>
              <w:t>Overall Precinct Planning</w:t>
            </w:r>
            <w:r w:rsidR="00E35CAC">
              <w:rPr>
                <w:rFonts w:asciiTheme="minorHAnsi" w:hAnsiTheme="minorHAnsi" w:cstheme="minorHAnsi"/>
              </w:rPr>
              <w:t xml:space="preserve"> and</w:t>
            </w:r>
            <w:r>
              <w:rPr>
                <w:rFonts w:asciiTheme="minorHAnsi" w:hAnsiTheme="minorHAnsi" w:cstheme="minorHAnsi"/>
              </w:rPr>
              <w:br/>
              <w:t xml:space="preserve">Birrarung Marr Precinct Site One: </w:t>
            </w:r>
            <w:r w:rsidR="001A02FB">
              <w:rPr>
                <w:rFonts w:asciiTheme="minorHAnsi" w:hAnsiTheme="minorHAnsi" w:cstheme="minorHAnsi"/>
              </w:rPr>
              <w:t xml:space="preserve">                            </w:t>
            </w:r>
            <w:r>
              <w:rPr>
                <w:rFonts w:asciiTheme="minorHAnsi" w:hAnsiTheme="minorHAnsi" w:cstheme="minorHAnsi"/>
              </w:rPr>
              <w:t>Draft Concept Design Response</w:t>
            </w:r>
          </w:p>
          <w:p w14:paraId="5CA5CB69" w14:textId="79BEC703" w:rsidR="008A04DA" w:rsidRPr="00B328FA" w:rsidRDefault="005F70F1" w:rsidP="00650A3A">
            <w:pPr>
              <w:pStyle w:val="CCover03"/>
              <w:rPr>
                <w:rFonts w:asciiTheme="minorHAnsi" w:hAnsiTheme="minorHAnsi" w:cstheme="minorHAnsi"/>
              </w:rPr>
            </w:pPr>
            <w:r>
              <w:rPr>
                <w:rStyle w:val="xDescription"/>
              </w:rPr>
              <w:t>The City of Melbourne</w:t>
            </w:r>
            <w:r w:rsidR="008A04DA" w:rsidRPr="00B328FA">
              <w:rPr>
                <w:rFonts w:asciiTheme="minorHAnsi" w:hAnsiTheme="minorHAnsi" w:cstheme="minorHAnsi"/>
              </w:rPr>
              <w:t>,</w:t>
            </w:r>
            <w:r w:rsidR="00F21454">
              <w:rPr>
                <w:rFonts w:asciiTheme="minorHAnsi" w:hAnsiTheme="minorHAnsi" w:cstheme="minorHAnsi"/>
              </w:rPr>
              <w:t xml:space="preserve"> </w:t>
            </w:r>
            <w:r w:rsidR="0002096A">
              <w:rPr>
                <w:rStyle w:val="xDate"/>
              </w:rPr>
              <w:t>October 2022</w:t>
            </w:r>
            <w:r w:rsidR="006E2582" w:rsidRPr="00B328FA">
              <w:rPr>
                <w:rFonts w:asciiTheme="minorHAnsi" w:hAnsiTheme="minorHAnsi" w:cstheme="minorHAnsi"/>
              </w:rPr>
              <w:t xml:space="preserve"> </w:t>
            </w:r>
          </w:p>
          <w:p w14:paraId="5F797427" w14:textId="77777777" w:rsidR="00842719" w:rsidRPr="00B328FA" w:rsidRDefault="00842719" w:rsidP="00650A3A">
            <w:pPr>
              <w:pStyle w:val="CCover03"/>
              <w:rPr>
                <w:rFonts w:asciiTheme="minorHAnsi" w:hAnsiTheme="minorHAnsi" w:cstheme="minorHAnsi"/>
              </w:rPr>
            </w:pPr>
          </w:p>
          <w:p w14:paraId="5169E36B" w14:textId="77777777" w:rsidR="00842719" w:rsidRPr="00B328FA" w:rsidRDefault="00842719" w:rsidP="00650A3A">
            <w:pPr>
              <w:pStyle w:val="CCover03"/>
              <w:rPr>
                <w:rFonts w:asciiTheme="minorHAnsi" w:hAnsiTheme="minorHAnsi" w:cstheme="minorHAnsi"/>
              </w:rPr>
            </w:pPr>
          </w:p>
        </w:tc>
      </w:tr>
    </w:tbl>
    <w:tbl>
      <w:tblPr>
        <w:tblpPr w:leftFromText="181" w:rightFromText="181" w:vertAnchor="page" w:horzAnchor="page" w:tblpX="852" w:tblpY="852"/>
        <w:tblOverlap w:val="never"/>
        <w:tblW w:w="0" w:type="auto"/>
        <w:tblLook w:val="04A0" w:firstRow="1" w:lastRow="0" w:firstColumn="1" w:lastColumn="0" w:noHBand="0" w:noVBand="1"/>
      </w:tblPr>
      <w:tblGrid>
        <w:gridCol w:w="3402"/>
      </w:tblGrid>
      <w:tr w:rsidR="00FB4002" w:rsidRPr="00B328FA" w14:paraId="66720DEF" w14:textId="77777777" w:rsidTr="00020FF6">
        <w:tc>
          <w:tcPr>
            <w:tcW w:w="3402" w:type="dxa"/>
          </w:tcPr>
          <w:p w14:paraId="35A718E0" w14:textId="5FB2D4A7" w:rsidR="00FB4002" w:rsidRPr="00B328FA" w:rsidRDefault="001734D7" w:rsidP="00020FF6">
            <w:pPr>
              <w:pStyle w:val="CCover04"/>
              <w:rPr>
                <w:rFonts w:asciiTheme="minorHAnsi" w:hAnsiTheme="minorHAnsi" w:cstheme="minorHAnsi"/>
              </w:rPr>
            </w:pPr>
            <w:r>
              <w:rPr>
                <w:rFonts w:asciiTheme="minorHAnsi" w:hAnsiTheme="minorHAnsi" w:cstheme="minorHAnsi"/>
              </w:rPr>
              <w:t xml:space="preserve">engagement findings </w:t>
            </w:r>
            <w:r w:rsidR="00FB4002" w:rsidRPr="00B328FA">
              <w:rPr>
                <w:rFonts w:asciiTheme="minorHAnsi" w:hAnsiTheme="minorHAnsi" w:cstheme="minorHAnsi"/>
              </w:rPr>
              <w:t>report</w:t>
            </w:r>
          </w:p>
        </w:tc>
      </w:tr>
    </w:tbl>
    <w:p w14:paraId="408D6B62" w14:textId="77777777" w:rsidR="00881916" w:rsidRPr="00B328FA" w:rsidRDefault="00D5021F" w:rsidP="00A34663">
      <w:pPr>
        <w:pStyle w:val="CBodyLight"/>
        <w:rPr>
          <w:rFonts w:asciiTheme="minorHAnsi" w:hAnsiTheme="minorHAnsi" w:cstheme="minorHAnsi"/>
          <w:vanish/>
        </w:rPr>
      </w:pPr>
      <w:r w:rsidRPr="00B328FA">
        <w:rPr>
          <w:rFonts w:asciiTheme="minorHAnsi" w:hAnsiTheme="minorHAnsi" w:cstheme="minorHAnsi"/>
          <w:noProof/>
        </w:rPr>
        <w:drawing>
          <wp:anchor distT="0" distB="0" distL="114300" distR="114300" simplePos="0" relativeHeight="251658240" behindDoc="1" locked="1" layoutInCell="1" allowOverlap="1" wp14:anchorId="264C4D96" wp14:editId="584927A4">
            <wp:simplePos x="0" y="0"/>
            <wp:positionH relativeFrom="page">
              <wp:align>center</wp:align>
            </wp:positionH>
            <wp:positionV relativeFrom="page">
              <wp:posOffset>9899374</wp:posOffset>
            </wp:positionV>
            <wp:extent cx="893445" cy="310101"/>
            <wp:effectExtent l="19050" t="0" r="1905"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93445" cy="308610"/>
                    </a:xfrm>
                    <a:prstGeom prst="rect">
                      <a:avLst/>
                    </a:prstGeom>
                    <a:noFill/>
                    <a:ln w="9525">
                      <a:noFill/>
                      <a:miter lim="800000"/>
                      <a:headEnd/>
                      <a:tailEnd/>
                    </a:ln>
                  </pic:spPr>
                </pic:pic>
              </a:graphicData>
            </a:graphic>
          </wp:anchor>
        </w:drawing>
      </w:r>
    </w:p>
    <w:sdt>
      <w:sdtPr>
        <w:rPr>
          <w:rFonts w:asciiTheme="minorHAnsi" w:hAnsiTheme="minorHAnsi" w:cstheme="minorHAnsi"/>
          <w:vanish/>
          <w:szCs w:val="28"/>
        </w:rPr>
        <w:alias w:val="TOC Type"/>
        <w:tag w:val="TOC Type"/>
        <w:id w:val="32452622"/>
        <w:placeholder>
          <w:docPart w:val="D644D523297E476FA69AB9A3B881FA12"/>
        </w:placeholder>
        <w:docPartList>
          <w:docPartGallery w:val="Quick Parts"/>
          <w:docPartCategory w:val="TOC Page"/>
        </w:docPartList>
      </w:sdtPr>
      <w:sdtEndPr>
        <w:rPr>
          <w:vanish w:val="0"/>
        </w:rPr>
      </w:sdtEndPr>
      <w:sdtContent>
        <w:p w14:paraId="0C5D551D" w14:textId="77777777" w:rsidR="00650A3A" w:rsidRPr="00B328FA" w:rsidRDefault="00650A3A" w:rsidP="00A34663">
          <w:pPr>
            <w:pStyle w:val="CBodyLight"/>
            <w:rPr>
              <w:rFonts w:asciiTheme="minorHAnsi" w:hAnsiTheme="minorHAnsi" w:cstheme="minorHAnsi"/>
            </w:rPr>
          </w:pPr>
        </w:p>
        <w:p w14:paraId="7396EA16" w14:textId="77777777" w:rsidR="00BF5E47" w:rsidRPr="00B328FA" w:rsidRDefault="00BF5E47" w:rsidP="00A34663">
          <w:pPr>
            <w:pStyle w:val="CBodyLight"/>
            <w:rPr>
              <w:rFonts w:asciiTheme="minorHAnsi" w:hAnsiTheme="minorHAnsi" w:cstheme="minorHAnsi"/>
            </w:rPr>
            <w:sectPr w:rsidR="00BF5E47" w:rsidRPr="00B328FA" w:rsidSect="003E627D">
              <w:headerReference w:type="default" r:id="rId12"/>
              <w:headerReference w:type="first" r:id="rId13"/>
              <w:pgSz w:w="11906" w:h="16838" w:code="9"/>
              <w:pgMar w:top="1701" w:right="1701" w:bottom="1701" w:left="1701" w:header="851" w:footer="680" w:gutter="0"/>
              <w:cols w:space="708"/>
              <w:docGrid w:linePitch="360"/>
            </w:sectPr>
          </w:pPr>
        </w:p>
        <w:p w14:paraId="6868F337" w14:textId="2AB92462" w:rsidR="00162ABA" w:rsidRPr="00A746BC" w:rsidRDefault="00A746BC" w:rsidP="00162ABA">
          <w:pPr>
            <w:pStyle w:val="CHeading040"/>
            <w:rPr>
              <w:b/>
              <w:bCs/>
              <w:sz w:val="17"/>
              <w:szCs w:val="17"/>
            </w:rPr>
          </w:pPr>
          <w:r w:rsidRPr="00BE08C6">
            <w:rPr>
              <w:b/>
              <w:bCs/>
              <w:sz w:val="17"/>
              <w:szCs w:val="17"/>
            </w:rPr>
            <w:lastRenderedPageBreak/>
            <w:t>C</w:t>
          </w:r>
          <w:r w:rsidR="00BE08C6" w:rsidRPr="00BE08C6">
            <w:rPr>
              <w:b/>
              <w:bCs/>
              <w:sz w:val="17"/>
              <w:szCs w:val="17"/>
            </w:rPr>
            <w:t>onsultation</w:t>
          </w:r>
          <w:r w:rsidRPr="00BE08C6">
            <w:rPr>
              <w:b/>
              <w:bCs/>
              <w:sz w:val="17"/>
              <w:szCs w:val="17"/>
            </w:rPr>
            <w:t xml:space="preserve"> </w:t>
          </w:r>
          <w:r w:rsidRPr="00A746BC">
            <w:rPr>
              <w:b/>
              <w:bCs/>
              <w:caps w:val="0"/>
              <w:sz w:val="17"/>
              <w:szCs w:val="17"/>
            </w:rPr>
            <w:t xml:space="preserve"> </w:t>
          </w:r>
        </w:p>
        <w:p w14:paraId="1D476890" w14:textId="77777777" w:rsidR="00162ABA" w:rsidRPr="00A746BC" w:rsidRDefault="00162ABA" w:rsidP="00162ABA">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Unless otherwise stated, all feedback documented by Capire Consulting Group and any person(s) acting on our behalf is written and/or recorded during our program/consultation activities. </w:t>
          </w:r>
        </w:p>
        <w:p w14:paraId="57831F26" w14:textId="77777777" w:rsidR="00162ABA" w:rsidRPr="00A746BC" w:rsidRDefault="00162ABA" w:rsidP="00162ABA">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Capire staff and associates take great care while transcribing participant feedback but unfortunately cannot guarantee the accuracy of all notes. We are however confident that we capture the full range of ideas, concerns and views expressed during our consultation activities. </w:t>
          </w:r>
        </w:p>
        <w:p w14:paraId="5C4ECF8B" w14:textId="77777777" w:rsidR="00162ABA" w:rsidRPr="00A746BC" w:rsidRDefault="00162ABA" w:rsidP="00162ABA">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Unless otherwise noted, the views expressed in our work represent those of the participants and not necessarily those of our consultants or our clients.  </w:t>
          </w:r>
        </w:p>
        <w:p w14:paraId="6368B46F" w14:textId="77777777" w:rsidR="00A746BC" w:rsidRPr="00A746BC" w:rsidRDefault="00A746BC" w:rsidP="00162ABA">
          <w:pPr>
            <w:pStyle w:val="CBodyLight"/>
            <w:rPr>
              <w:rFonts w:asciiTheme="minorHAnsi" w:hAnsiTheme="minorHAnsi" w:cstheme="minorHAnsi"/>
              <w:sz w:val="17"/>
              <w:szCs w:val="17"/>
            </w:rPr>
          </w:pPr>
        </w:p>
        <w:p w14:paraId="709CDE00" w14:textId="77777777" w:rsidR="0002096A" w:rsidRPr="00A746BC" w:rsidRDefault="0002096A" w:rsidP="0002096A">
          <w:pPr>
            <w:pStyle w:val="CHeading040"/>
            <w:rPr>
              <w:b/>
              <w:bCs/>
              <w:sz w:val="17"/>
              <w:szCs w:val="17"/>
            </w:rPr>
          </w:pPr>
          <w:r w:rsidRPr="00A746BC">
            <w:rPr>
              <w:b/>
              <w:bCs/>
              <w:sz w:val="17"/>
              <w:szCs w:val="17"/>
            </w:rPr>
            <w:t xml:space="preserve">Definitions </w:t>
          </w:r>
        </w:p>
        <w:p w14:paraId="54ADBFA3" w14:textId="77777777"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The following lists the key definitions for common terms used in the design and delivery of community engagement as stated in the City of Melbourne’s Community Engagement Policy, 2021. </w:t>
          </w:r>
        </w:p>
        <w:p w14:paraId="49701AA7" w14:textId="77777777" w:rsidR="00162ABA" w:rsidRPr="00A746BC" w:rsidRDefault="00110845" w:rsidP="00162ABA">
          <w:pPr>
            <w:pStyle w:val="CHeading040"/>
            <w:rPr>
              <w:b/>
              <w:bCs/>
              <w:sz w:val="17"/>
              <w:szCs w:val="17"/>
            </w:rPr>
          </w:pPr>
          <w:r w:rsidRPr="00A746BC">
            <w:rPr>
              <w:b/>
              <w:bCs/>
              <w:caps w:val="0"/>
              <w:sz w:val="17"/>
              <w:szCs w:val="17"/>
            </w:rPr>
            <w:t>Community</w:t>
          </w:r>
        </w:p>
        <w:p w14:paraId="289DC208" w14:textId="590900CA"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An individual or a group of people united by at least one common characteristic such as geography, shared interests, values, experiences, or tradition.</w:t>
          </w:r>
        </w:p>
        <w:p w14:paraId="7E0FF9B6" w14:textId="77777777" w:rsidR="00314512" w:rsidRPr="00A746BC" w:rsidRDefault="00110845" w:rsidP="00314512">
          <w:pPr>
            <w:pStyle w:val="CHeading040"/>
            <w:rPr>
              <w:b/>
              <w:bCs/>
              <w:sz w:val="17"/>
              <w:szCs w:val="17"/>
            </w:rPr>
          </w:pPr>
          <w:r w:rsidRPr="00A746BC">
            <w:rPr>
              <w:b/>
              <w:bCs/>
              <w:caps w:val="0"/>
              <w:sz w:val="17"/>
              <w:szCs w:val="17"/>
            </w:rPr>
            <w:t>Community engagement</w:t>
          </w:r>
        </w:p>
        <w:p w14:paraId="45EBAE35" w14:textId="77777777" w:rsidR="00314512" w:rsidRPr="00A746BC" w:rsidRDefault="00314512" w:rsidP="00314512">
          <w:pPr>
            <w:pStyle w:val="CBodyLight"/>
            <w:rPr>
              <w:rFonts w:asciiTheme="minorHAnsi" w:hAnsiTheme="minorHAnsi" w:cstheme="minorHAnsi"/>
              <w:sz w:val="17"/>
              <w:szCs w:val="17"/>
            </w:rPr>
          </w:pPr>
          <w:r w:rsidRPr="00A746BC">
            <w:rPr>
              <w:rFonts w:asciiTheme="minorHAnsi" w:hAnsiTheme="minorHAnsi" w:cstheme="minorHAnsi"/>
              <w:sz w:val="17"/>
              <w:szCs w:val="17"/>
            </w:rPr>
            <w:t>A planned process with the specific purpose of working with individuals and groups to encourage active involvement in decisions that affect them or are of interest to them.</w:t>
          </w:r>
        </w:p>
        <w:p w14:paraId="012ECDE0" w14:textId="77777777" w:rsidR="00162ABA" w:rsidRPr="00A746BC" w:rsidRDefault="00110845" w:rsidP="00162ABA">
          <w:pPr>
            <w:pStyle w:val="CHeading040"/>
            <w:rPr>
              <w:b/>
              <w:bCs/>
              <w:sz w:val="17"/>
              <w:szCs w:val="17"/>
            </w:rPr>
          </w:pPr>
          <w:r w:rsidRPr="00A746BC">
            <w:rPr>
              <w:b/>
              <w:bCs/>
              <w:caps w:val="0"/>
              <w:sz w:val="17"/>
              <w:szCs w:val="17"/>
            </w:rPr>
            <w:t>Stakeholder</w:t>
          </w:r>
        </w:p>
        <w:p w14:paraId="47298360" w14:textId="61B9C25D"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An individual or group that has an interest in any Council decision or activity, including Traditional Custodians and Aboriginal communities, other tiers of government and government agencies, businesses, educational institutes, not-for-profits and philanthropic organisations, visitors, residents, advocacy groups, children, ratepayers and renters, emergency services, culturally and linguistically diverse people and many more.</w:t>
          </w:r>
        </w:p>
        <w:p w14:paraId="79B4C327" w14:textId="77777777" w:rsidR="00110845" w:rsidRPr="00A746BC" w:rsidRDefault="00110845" w:rsidP="004C41B9">
          <w:pPr>
            <w:pStyle w:val="CBodyLight"/>
            <w:rPr>
              <w:sz w:val="17"/>
              <w:szCs w:val="17"/>
            </w:rPr>
          </w:pPr>
        </w:p>
        <w:p w14:paraId="2F2C4034" w14:textId="77777777" w:rsidR="00273A4C" w:rsidRPr="00A746BC" w:rsidRDefault="00273A4C" w:rsidP="00273A4C">
          <w:pPr>
            <w:pStyle w:val="CHeading040"/>
            <w:rPr>
              <w:b/>
              <w:bCs/>
              <w:sz w:val="17"/>
              <w:szCs w:val="17"/>
            </w:rPr>
          </w:pPr>
          <w:r w:rsidRPr="00A746BC">
            <w:rPr>
              <w:b/>
              <w:bCs/>
              <w:sz w:val="17"/>
              <w:szCs w:val="17"/>
            </w:rPr>
            <w:t>Privacy</w:t>
          </w:r>
        </w:p>
        <w:p w14:paraId="4FA7D033" w14:textId="77777777"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Capire Consulting Group and any person(s) acting on our behalf is committed to protecting privacy and personally identifiable information by meeting our responsibilities under the Victorian Privacy Act 1988 and the Australian Privacy Principles 2014 as well as relevant industry codes of ethics and conduct. </w:t>
          </w:r>
        </w:p>
        <w:p w14:paraId="73EB0F0A" w14:textId="77777777"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For the purpose of program delivery, and on behalf of our clients, we collect personal information from individuals, such as e-mail addresses, contact details, demographic data and program feedback to enable us to facilitate participation in consultation activities. We follow a strict procedure for the collection, use, disclosure, storage and destruction of personal information. Any information we collect is stored securely on our server for the duration of the program and only disclosed to our client or the program team. Written notes from consultation activities are manually transferred to our server and disposed of securely.</w:t>
          </w:r>
        </w:p>
        <w:p w14:paraId="1BACDCA9" w14:textId="77777777"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Comments recorded during any consultation activities are faithfully transcribed however not attributed to individuals. Diligence is taken to ensure that any comments or sensitive information does not become personally identifiable in our reporting, or at any stage of the program. </w:t>
          </w:r>
        </w:p>
        <w:p w14:paraId="5199F3C5" w14:textId="77777777"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Capire operates an in-office server with security measures that include, but are not limited to, password protected access, restrictions to sensitive data and the encrypted transfer of data. </w:t>
          </w:r>
        </w:p>
        <w:p w14:paraId="1A29A522" w14:textId="77777777" w:rsidR="00273A4C" w:rsidRPr="00A746BC" w:rsidRDefault="00273A4C" w:rsidP="00273A4C">
          <w:pPr>
            <w:pStyle w:val="CBodyLight"/>
            <w:rPr>
              <w:rFonts w:asciiTheme="minorHAnsi" w:hAnsiTheme="minorHAnsi" w:cstheme="minorHAnsi"/>
              <w:sz w:val="17"/>
              <w:szCs w:val="17"/>
            </w:rPr>
          </w:pPr>
          <w:r w:rsidRPr="00A746BC">
            <w:rPr>
              <w:rFonts w:asciiTheme="minorHAnsi" w:hAnsiTheme="minorHAnsi" w:cstheme="minorHAnsi"/>
              <w:sz w:val="17"/>
              <w:szCs w:val="17"/>
            </w:rPr>
            <w:t xml:space="preserve">For more information about the way we collect information, how we use, store and disclose information as well as our complaints procedure, please see www.capire.com.au or telephone (03) 9285 9000. </w:t>
          </w:r>
        </w:p>
        <w:p w14:paraId="689C737E" w14:textId="77777777" w:rsidR="00995FAF" w:rsidRPr="00B328FA" w:rsidRDefault="00995FAF" w:rsidP="00A34663">
          <w:pPr>
            <w:pStyle w:val="CBodyLight"/>
            <w:rPr>
              <w:rFonts w:asciiTheme="minorHAnsi" w:hAnsiTheme="minorHAnsi" w:cstheme="minorHAnsi"/>
            </w:rPr>
            <w:sectPr w:rsidR="00995FAF" w:rsidRPr="00B328FA" w:rsidSect="00BF5E47">
              <w:type w:val="evenPage"/>
              <w:pgSz w:w="11906" w:h="16838" w:code="9"/>
              <w:pgMar w:top="1701" w:right="1701" w:bottom="1701" w:left="1701" w:header="851" w:footer="680" w:gutter="0"/>
              <w:cols w:space="708"/>
              <w:docGrid w:linePitch="360"/>
            </w:sectPr>
          </w:pPr>
        </w:p>
        <w:p w14:paraId="488FC460" w14:textId="74F597C2" w:rsidR="00BC2AE5" w:rsidRDefault="00BF5E47">
          <w:pPr>
            <w:pStyle w:val="TOC1"/>
            <w:rPr>
              <w:rFonts w:asciiTheme="minorHAnsi" w:eastAsiaTheme="minorEastAsia" w:hAnsiTheme="minorHAnsi" w:cstheme="minorBidi"/>
              <w:b w:val="0"/>
              <w:szCs w:val="22"/>
            </w:rPr>
          </w:pPr>
          <w:r w:rsidRPr="00B328FA">
            <w:rPr>
              <w:rFonts w:asciiTheme="minorHAnsi" w:hAnsiTheme="minorHAnsi" w:cstheme="minorHAnsi"/>
            </w:rPr>
            <w:lastRenderedPageBreak/>
            <w:fldChar w:fldCharType="begin"/>
          </w:r>
          <w:r w:rsidRPr="00B328FA">
            <w:rPr>
              <w:rFonts w:asciiTheme="minorHAnsi" w:hAnsiTheme="minorHAnsi" w:cstheme="minorHAnsi"/>
            </w:rPr>
            <w:instrText xml:space="preserve"> TOC \o "1-3" \h \z \u </w:instrText>
          </w:r>
          <w:r w:rsidRPr="00B328FA">
            <w:rPr>
              <w:rFonts w:asciiTheme="minorHAnsi" w:hAnsiTheme="minorHAnsi" w:cstheme="minorHAnsi"/>
            </w:rPr>
            <w:fldChar w:fldCharType="separate"/>
          </w:r>
          <w:hyperlink w:anchor="_Toc120108050" w:history="1">
            <w:r w:rsidR="00BC2AE5" w:rsidRPr="00C84AF9">
              <w:rPr>
                <w:rStyle w:val="Hyperlink"/>
              </w:rPr>
              <w:t>1 Introduction</w:t>
            </w:r>
            <w:r w:rsidR="00BC2AE5">
              <w:rPr>
                <w:webHidden/>
              </w:rPr>
              <w:tab/>
            </w:r>
            <w:r w:rsidR="00BC2AE5">
              <w:rPr>
                <w:webHidden/>
              </w:rPr>
              <w:fldChar w:fldCharType="begin"/>
            </w:r>
            <w:r w:rsidR="00BC2AE5">
              <w:rPr>
                <w:webHidden/>
              </w:rPr>
              <w:instrText xml:space="preserve"> PAGEREF _Toc120108050 \h </w:instrText>
            </w:r>
            <w:r w:rsidR="00BC2AE5">
              <w:rPr>
                <w:webHidden/>
              </w:rPr>
            </w:r>
            <w:r w:rsidR="00BC2AE5">
              <w:rPr>
                <w:webHidden/>
              </w:rPr>
              <w:fldChar w:fldCharType="separate"/>
            </w:r>
            <w:r w:rsidR="00C850C5">
              <w:rPr>
                <w:webHidden/>
              </w:rPr>
              <w:t>2</w:t>
            </w:r>
            <w:r w:rsidR="00BC2AE5">
              <w:rPr>
                <w:webHidden/>
              </w:rPr>
              <w:fldChar w:fldCharType="end"/>
            </w:r>
          </w:hyperlink>
        </w:p>
        <w:p w14:paraId="4E6D6C25" w14:textId="330D24FB" w:rsidR="00BC2AE5" w:rsidRDefault="008129DA">
          <w:pPr>
            <w:pStyle w:val="TOC2"/>
            <w:rPr>
              <w:rFonts w:asciiTheme="minorHAnsi" w:eastAsiaTheme="minorEastAsia" w:hAnsiTheme="minorHAnsi" w:cstheme="minorBidi"/>
              <w:b w:val="0"/>
              <w:sz w:val="22"/>
              <w:szCs w:val="22"/>
            </w:rPr>
          </w:pPr>
          <w:hyperlink w:anchor="_Toc120108051" w:history="1">
            <w:r w:rsidR="00BC2AE5" w:rsidRPr="00C84AF9">
              <w:rPr>
                <w:rStyle w:val="Hyperlink"/>
              </w:rPr>
              <w:t>1.1 Project background</w:t>
            </w:r>
            <w:r w:rsidR="00BC2AE5">
              <w:rPr>
                <w:webHidden/>
              </w:rPr>
              <w:tab/>
            </w:r>
            <w:r w:rsidR="00BC2AE5">
              <w:rPr>
                <w:webHidden/>
              </w:rPr>
              <w:fldChar w:fldCharType="begin"/>
            </w:r>
            <w:r w:rsidR="00BC2AE5">
              <w:rPr>
                <w:webHidden/>
              </w:rPr>
              <w:instrText xml:space="preserve"> PAGEREF _Toc120108051 \h </w:instrText>
            </w:r>
            <w:r w:rsidR="00BC2AE5">
              <w:rPr>
                <w:webHidden/>
              </w:rPr>
            </w:r>
            <w:r w:rsidR="00BC2AE5">
              <w:rPr>
                <w:webHidden/>
              </w:rPr>
              <w:fldChar w:fldCharType="separate"/>
            </w:r>
            <w:r w:rsidR="00C850C5">
              <w:rPr>
                <w:webHidden/>
              </w:rPr>
              <w:t>2</w:t>
            </w:r>
            <w:r w:rsidR="00BC2AE5">
              <w:rPr>
                <w:webHidden/>
              </w:rPr>
              <w:fldChar w:fldCharType="end"/>
            </w:r>
          </w:hyperlink>
        </w:p>
        <w:p w14:paraId="56DA960A" w14:textId="1F3453E1" w:rsidR="00BC2AE5" w:rsidRDefault="008129DA">
          <w:pPr>
            <w:pStyle w:val="TOC2"/>
            <w:rPr>
              <w:rFonts w:asciiTheme="minorHAnsi" w:eastAsiaTheme="minorEastAsia" w:hAnsiTheme="minorHAnsi" w:cstheme="minorBidi"/>
              <w:b w:val="0"/>
              <w:sz w:val="22"/>
              <w:szCs w:val="22"/>
            </w:rPr>
          </w:pPr>
          <w:hyperlink w:anchor="_Toc120108052" w:history="1">
            <w:r w:rsidR="00BC2AE5" w:rsidRPr="00C84AF9">
              <w:rPr>
                <w:rStyle w:val="Hyperlink"/>
              </w:rPr>
              <w:t>1.2 Report purpose</w:t>
            </w:r>
            <w:r w:rsidR="00BC2AE5">
              <w:rPr>
                <w:webHidden/>
              </w:rPr>
              <w:tab/>
            </w:r>
            <w:r w:rsidR="00BC2AE5">
              <w:rPr>
                <w:webHidden/>
              </w:rPr>
              <w:fldChar w:fldCharType="begin"/>
            </w:r>
            <w:r w:rsidR="00BC2AE5">
              <w:rPr>
                <w:webHidden/>
              </w:rPr>
              <w:instrText xml:space="preserve"> PAGEREF _Toc120108052 \h </w:instrText>
            </w:r>
            <w:r w:rsidR="00BC2AE5">
              <w:rPr>
                <w:webHidden/>
              </w:rPr>
            </w:r>
            <w:r w:rsidR="00BC2AE5">
              <w:rPr>
                <w:webHidden/>
              </w:rPr>
              <w:fldChar w:fldCharType="separate"/>
            </w:r>
            <w:r w:rsidR="00C850C5">
              <w:rPr>
                <w:webHidden/>
              </w:rPr>
              <w:t>3</w:t>
            </w:r>
            <w:r w:rsidR="00BC2AE5">
              <w:rPr>
                <w:webHidden/>
              </w:rPr>
              <w:fldChar w:fldCharType="end"/>
            </w:r>
          </w:hyperlink>
        </w:p>
        <w:p w14:paraId="1ABAEC3B" w14:textId="7029D761" w:rsidR="00BC2AE5" w:rsidRDefault="008129DA">
          <w:pPr>
            <w:pStyle w:val="TOC1"/>
            <w:rPr>
              <w:rFonts w:asciiTheme="minorHAnsi" w:eastAsiaTheme="minorEastAsia" w:hAnsiTheme="minorHAnsi" w:cstheme="minorBidi"/>
              <w:b w:val="0"/>
              <w:szCs w:val="22"/>
            </w:rPr>
          </w:pPr>
          <w:hyperlink w:anchor="_Toc120108053" w:history="1">
            <w:r w:rsidR="00BC2AE5" w:rsidRPr="00C84AF9">
              <w:rPr>
                <w:rStyle w:val="Hyperlink"/>
              </w:rPr>
              <w:t>2 Engagement approach</w:t>
            </w:r>
            <w:r w:rsidR="00BC2AE5">
              <w:rPr>
                <w:webHidden/>
              </w:rPr>
              <w:tab/>
            </w:r>
            <w:r w:rsidR="00BC2AE5">
              <w:rPr>
                <w:webHidden/>
              </w:rPr>
              <w:fldChar w:fldCharType="begin"/>
            </w:r>
            <w:r w:rsidR="00BC2AE5">
              <w:rPr>
                <w:webHidden/>
              </w:rPr>
              <w:instrText xml:space="preserve"> PAGEREF _Toc120108053 \h </w:instrText>
            </w:r>
            <w:r w:rsidR="00BC2AE5">
              <w:rPr>
                <w:webHidden/>
              </w:rPr>
            </w:r>
            <w:r w:rsidR="00BC2AE5">
              <w:rPr>
                <w:webHidden/>
              </w:rPr>
              <w:fldChar w:fldCharType="separate"/>
            </w:r>
            <w:r w:rsidR="00C850C5">
              <w:rPr>
                <w:webHidden/>
              </w:rPr>
              <w:t>4</w:t>
            </w:r>
            <w:r w:rsidR="00BC2AE5">
              <w:rPr>
                <w:webHidden/>
              </w:rPr>
              <w:fldChar w:fldCharType="end"/>
            </w:r>
          </w:hyperlink>
        </w:p>
        <w:p w14:paraId="10054ACF" w14:textId="6549148E" w:rsidR="00BC2AE5" w:rsidRDefault="008129DA">
          <w:pPr>
            <w:pStyle w:val="TOC2"/>
            <w:rPr>
              <w:rFonts w:asciiTheme="minorHAnsi" w:eastAsiaTheme="minorEastAsia" w:hAnsiTheme="minorHAnsi" w:cstheme="minorBidi"/>
              <w:b w:val="0"/>
              <w:sz w:val="22"/>
              <w:szCs w:val="22"/>
            </w:rPr>
          </w:pPr>
          <w:hyperlink w:anchor="_Toc120108054" w:history="1">
            <w:r w:rsidR="00BC2AE5" w:rsidRPr="00C84AF9">
              <w:rPr>
                <w:rStyle w:val="Hyperlink"/>
              </w:rPr>
              <w:t>2.1 Engagement objectives</w:t>
            </w:r>
            <w:r w:rsidR="00BC2AE5">
              <w:rPr>
                <w:webHidden/>
              </w:rPr>
              <w:tab/>
            </w:r>
            <w:r w:rsidR="00BC2AE5">
              <w:rPr>
                <w:webHidden/>
              </w:rPr>
              <w:fldChar w:fldCharType="begin"/>
            </w:r>
            <w:r w:rsidR="00BC2AE5">
              <w:rPr>
                <w:webHidden/>
              </w:rPr>
              <w:instrText xml:space="preserve"> PAGEREF _Toc120108054 \h </w:instrText>
            </w:r>
            <w:r w:rsidR="00BC2AE5">
              <w:rPr>
                <w:webHidden/>
              </w:rPr>
            </w:r>
            <w:r w:rsidR="00BC2AE5">
              <w:rPr>
                <w:webHidden/>
              </w:rPr>
              <w:fldChar w:fldCharType="separate"/>
            </w:r>
            <w:r w:rsidR="00C850C5">
              <w:rPr>
                <w:webHidden/>
              </w:rPr>
              <w:t>4</w:t>
            </w:r>
            <w:r w:rsidR="00BC2AE5">
              <w:rPr>
                <w:webHidden/>
              </w:rPr>
              <w:fldChar w:fldCharType="end"/>
            </w:r>
          </w:hyperlink>
        </w:p>
        <w:p w14:paraId="3613A398" w14:textId="7167CBE8" w:rsidR="00BC2AE5" w:rsidRDefault="008129DA">
          <w:pPr>
            <w:pStyle w:val="TOC2"/>
            <w:rPr>
              <w:rFonts w:asciiTheme="minorHAnsi" w:eastAsiaTheme="minorEastAsia" w:hAnsiTheme="minorHAnsi" w:cstheme="minorBidi"/>
              <w:b w:val="0"/>
              <w:sz w:val="22"/>
              <w:szCs w:val="22"/>
            </w:rPr>
          </w:pPr>
          <w:hyperlink w:anchor="_Toc120108055" w:history="1">
            <w:r w:rsidR="00BC2AE5" w:rsidRPr="00C84AF9">
              <w:rPr>
                <w:rStyle w:val="Hyperlink"/>
              </w:rPr>
              <w:t>2.2 Methodology</w:t>
            </w:r>
            <w:r w:rsidR="00BC2AE5">
              <w:rPr>
                <w:webHidden/>
              </w:rPr>
              <w:tab/>
            </w:r>
            <w:r w:rsidR="00BC2AE5">
              <w:rPr>
                <w:webHidden/>
              </w:rPr>
              <w:fldChar w:fldCharType="begin"/>
            </w:r>
            <w:r w:rsidR="00BC2AE5">
              <w:rPr>
                <w:webHidden/>
              </w:rPr>
              <w:instrText xml:space="preserve"> PAGEREF _Toc120108055 \h </w:instrText>
            </w:r>
            <w:r w:rsidR="00BC2AE5">
              <w:rPr>
                <w:webHidden/>
              </w:rPr>
            </w:r>
            <w:r w:rsidR="00BC2AE5">
              <w:rPr>
                <w:webHidden/>
              </w:rPr>
              <w:fldChar w:fldCharType="separate"/>
            </w:r>
            <w:r w:rsidR="00C850C5">
              <w:rPr>
                <w:webHidden/>
              </w:rPr>
              <w:t>4</w:t>
            </w:r>
            <w:r w:rsidR="00BC2AE5">
              <w:rPr>
                <w:webHidden/>
              </w:rPr>
              <w:fldChar w:fldCharType="end"/>
            </w:r>
          </w:hyperlink>
        </w:p>
        <w:p w14:paraId="2A77C122" w14:textId="33C0D447" w:rsidR="00BC2AE5" w:rsidRDefault="008129DA">
          <w:pPr>
            <w:pStyle w:val="TOC2"/>
            <w:rPr>
              <w:rFonts w:asciiTheme="minorHAnsi" w:eastAsiaTheme="minorEastAsia" w:hAnsiTheme="minorHAnsi" w:cstheme="minorBidi"/>
              <w:b w:val="0"/>
              <w:sz w:val="22"/>
              <w:szCs w:val="22"/>
            </w:rPr>
          </w:pPr>
          <w:hyperlink w:anchor="_Toc120108056" w:history="1">
            <w:r w:rsidR="00BC2AE5" w:rsidRPr="00C84AF9">
              <w:rPr>
                <w:rStyle w:val="Hyperlink"/>
              </w:rPr>
              <w:t>2.3 Limitations</w:t>
            </w:r>
            <w:r w:rsidR="00BC2AE5">
              <w:rPr>
                <w:webHidden/>
              </w:rPr>
              <w:tab/>
            </w:r>
            <w:r w:rsidR="00BC2AE5">
              <w:rPr>
                <w:webHidden/>
              </w:rPr>
              <w:fldChar w:fldCharType="begin"/>
            </w:r>
            <w:r w:rsidR="00BC2AE5">
              <w:rPr>
                <w:webHidden/>
              </w:rPr>
              <w:instrText xml:space="preserve"> PAGEREF _Toc120108056 \h </w:instrText>
            </w:r>
            <w:r w:rsidR="00BC2AE5">
              <w:rPr>
                <w:webHidden/>
              </w:rPr>
            </w:r>
            <w:r w:rsidR="00BC2AE5">
              <w:rPr>
                <w:webHidden/>
              </w:rPr>
              <w:fldChar w:fldCharType="separate"/>
            </w:r>
            <w:r w:rsidR="00C850C5">
              <w:rPr>
                <w:webHidden/>
              </w:rPr>
              <w:t>8</w:t>
            </w:r>
            <w:r w:rsidR="00BC2AE5">
              <w:rPr>
                <w:webHidden/>
              </w:rPr>
              <w:fldChar w:fldCharType="end"/>
            </w:r>
          </w:hyperlink>
        </w:p>
        <w:p w14:paraId="4F38F0B2" w14:textId="1AFD8BD4" w:rsidR="00BC2AE5" w:rsidRDefault="008129DA">
          <w:pPr>
            <w:pStyle w:val="TOC1"/>
            <w:rPr>
              <w:rFonts w:asciiTheme="minorHAnsi" w:eastAsiaTheme="minorEastAsia" w:hAnsiTheme="minorHAnsi" w:cstheme="minorBidi"/>
              <w:b w:val="0"/>
              <w:szCs w:val="22"/>
            </w:rPr>
          </w:pPr>
          <w:hyperlink w:anchor="_Toc120108057" w:history="1">
            <w:r w:rsidR="00BC2AE5" w:rsidRPr="00C84AF9">
              <w:rPr>
                <w:rStyle w:val="Hyperlink"/>
              </w:rPr>
              <w:t>3 Summary of participants</w:t>
            </w:r>
            <w:r w:rsidR="00BC2AE5">
              <w:rPr>
                <w:webHidden/>
              </w:rPr>
              <w:tab/>
            </w:r>
            <w:r w:rsidR="00BC2AE5">
              <w:rPr>
                <w:webHidden/>
              </w:rPr>
              <w:fldChar w:fldCharType="begin"/>
            </w:r>
            <w:r w:rsidR="00BC2AE5">
              <w:rPr>
                <w:webHidden/>
              </w:rPr>
              <w:instrText xml:space="preserve"> PAGEREF _Toc120108057 \h </w:instrText>
            </w:r>
            <w:r w:rsidR="00BC2AE5">
              <w:rPr>
                <w:webHidden/>
              </w:rPr>
            </w:r>
            <w:r w:rsidR="00BC2AE5">
              <w:rPr>
                <w:webHidden/>
              </w:rPr>
              <w:fldChar w:fldCharType="separate"/>
            </w:r>
            <w:r w:rsidR="00C850C5">
              <w:rPr>
                <w:webHidden/>
              </w:rPr>
              <w:t>10</w:t>
            </w:r>
            <w:r w:rsidR="00BC2AE5">
              <w:rPr>
                <w:webHidden/>
              </w:rPr>
              <w:fldChar w:fldCharType="end"/>
            </w:r>
          </w:hyperlink>
        </w:p>
        <w:p w14:paraId="5676B11B" w14:textId="2963D2F9" w:rsidR="00BC2AE5" w:rsidRDefault="008129DA">
          <w:pPr>
            <w:pStyle w:val="TOC2"/>
            <w:rPr>
              <w:rFonts w:asciiTheme="minorHAnsi" w:eastAsiaTheme="minorEastAsia" w:hAnsiTheme="minorHAnsi" w:cstheme="minorBidi"/>
              <w:b w:val="0"/>
              <w:sz w:val="22"/>
              <w:szCs w:val="22"/>
            </w:rPr>
          </w:pPr>
          <w:hyperlink w:anchor="_Toc120108058" w:history="1">
            <w:r w:rsidR="00BC2AE5" w:rsidRPr="00C84AF9">
              <w:rPr>
                <w:rStyle w:val="Hyperlink"/>
              </w:rPr>
              <w:t>3.1 Gender</w:t>
            </w:r>
            <w:r w:rsidR="00BC2AE5">
              <w:rPr>
                <w:webHidden/>
              </w:rPr>
              <w:tab/>
            </w:r>
            <w:r w:rsidR="00BC2AE5">
              <w:rPr>
                <w:webHidden/>
              </w:rPr>
              <w:fldChar w:fldCharType="begin"/>
            </w:r>
            <w:r w:rsidR="00BC2AE5">
              <w:rPr>
                <w:webHidden/>
              </w:rPr>
              <w:instrText xml:space="preserve"> PAGEREF _Toc120108058 \h </w:instrText>
            </w:r>
            <w:r w:rsidR="00BC2AE5">
              <w:rPr>
                <w:webHidden/>
              </w:rPr>
            </w:r>
            <w:r w:rsidR="00BC2AE5">
              <w:rPr>
                <w:webHidden/>
              </w:rPr>
              <w:fldChar w:fldCharType="separate"/>
            </w:r>
            <w:r w:rsidR="00C850C5">
              <w:rPr>
                <w:webHidden/>
              </w:rPr>
              <w:t>10</w:t>
            </w:r>
            <w:r w:rsidR="00BC2AE5">
              <w:rPr>
                <w:webHidden/>
              </w:rPr>
              <w:fldChar w:fldCharType="end"/>
            </w:r>
          </w:hyperlink>
        </w:p>
        <w:p w14:paraId="22754DD9" w14:textId="4C8489F7" w:rsidR="00BC2AE5" w:rsidRDefault="008129DA">
          <w:pPr>
            <w:pStyle w:val="TOC2"/>
            <w:rPr>
              <w:rFonts w:asciiTheme="minorHAnsi" w:eastAsiaTheme="minorEastAsia" w:hAnsiTheme="minorHAnsi" w:cstheme="minorBidi"/>
              <w:b w:val="0"/>
              <w:sz w:val="22"/>
              <w:szCs w:val="22"/>
            </w:rPr>
          </w:pPr>
          <w:hyperlink w:anchor="_Toc120108059" w:history="1">
            <w:r w:rsidR="00BC2AE5" w:rsidRPr="00C84AF9">
              <w:rPr>
                <w:rStyle w:val="Hyperlink"/>
              </w:rPr>
              <w:t>3.2 Age</w:t>
            </w:r>
            <w:r w:rsidR="00BC2AE5">
              <w:rPr>
                <w:webHidden/>
              </w:rPr>
              <w:tab/>
            </w:r>
            <w:r w:rsidR="00BC2AE5">
              <w:rPr>
                <w:webHidden/>
              </w:rPr>
              <w:fldChar w:fldCharType="begin"/>
            </w:r>
            <w:r w:rsidR="00BC2AE5">
              <w:rPr>
                <w:webHidden/>
              </w:rPr>
              <w:instrText xml:space="preserve"> PAGEREF _Toc120108059 \h </w:instrText>
            </w:r>
            <w:r w:rsidR="00BC2AE5">
              <w:rPr>
                <w:webHidden/>
              </w:rPr>
            </w:r>
            <w:r w:rsidR="00BC2AE5">
              <w:rPr>
                <w:webHidden/>
              </w:rPr>
              <w:fldChar w:fldCharType="separate"/>
            </w:r>
            <w:r w:rsidR="00C850C5">
              <w:rPr>
                <w:webHidden/>
              </w:rPr>
              <w:t>10</w:t>
            </w:r>
            <w:r w:rsidR="00BC2AE5">
              <w:rPr>
                <w:webHidden/>
              </w:rPr>
              <w:fldChar w:fldCharType="end"/>
            </w:r>
          </w:hyperlink>
        </w:p>
        <w:p w14:paraId="09384D09" w14:textId="066256CD" w:rsidR="00BC2AE5" w:rsidRDefault="008129DA">
          <w:pPr>
            <w:pStyle w:val="TOC2"/>
            <w:rPr>
              <w:rFonts w:asciiTheme="minorHAnsi" w:eastAsiaTheme="minorEastAsia" w:hAnsiTheme="minorHAnsi" w:cstheme="minorBidi"/>
              <w:b w:val="0"/>
              <w:sz w:val="22"/>
              <w:szCs w:val="22"/>
            </w:rPr>
          </w:pPr>
          <w:hyperlink w:anchor="_Toc120108060" w:history="1">
            <w:r w:rsidR="00BC2AE5" w:rsidRPr="00C84AF9">
              <w:rPr>
                <w:rStyle w:val="Hyperlink"/>
              </w:rPr>
              <w:t>3.3 Representativeness</w:t>
            </w:r>
            <w:r w:rsidR="00BC2AE5">
              <w:rPr>
                <w:webHidden/>
              </w:rPr>
              <w:tab/>
            </w:r>
            <w:r w:rsidR="00BC2AE5">
              <w:rPr>
                <w:webHidden/>
              </w:rPr>
              <w:fldChar w:fldCharType="begin"/>
            </w:r>
            <w:r w:rsidR="00BC2AE5">
              <w:rPr>
                <w:webHidden/>
              </w:rPr>
              <w:instrText xml:space="preserve"> PAGEREF _Toc120108060 \h </w:instrText>
            </w:r>
            <w:r w:rsidR="00BC2AE5">
              <w:rPr>
                <w:webHidden/>
              </w:rPr>
            </w:r>
            <w:r w:rsidR="00BC2AE5">
              <w:rPr>
                <w:webHidden/>
              </w:rPr>
              <w:fldChar w:fldCharType="separate"/>
            </w:r>
            <w:r w:rsidR="00C850C5">
              <w:rPr>
                <w:webHidden/>
              </w:rPr>
              <w:t>10</w:t>
            </w:r>
            <w:r w:rsidR="00BC2AE5">
              <w:rPr>
                <w:webHidden/>
              </w:rPr>
              <w:fldChar w:fldCharType="end"/>
            </w:r>
          </w:hyperlink>
        </w:p>
        <w:p w14:paraId="4FF00585" w14:textId="34A908A3" w:rsidR="00BC2AE5" w:rsidRDefault="008129DA">
          <w:pPr>
            <w:pStyle w:val="TOC2"/>
            <w:rPr>
              <w:rFonts w:asciiTheme="minorHAnsi" w:eastAsiaTheme="minorEastAsia" w:hAnsiTheme="minorHAnsi" w:cstheme="minorBidi"/>
              <w:b w:val="0"/>
              <w:sz w:val="22"/>
              <w:szCs w:val="22"/>
            </w:rPr>
          </w:pPr>
          <w:hyperlink w:anchor="_Toc120108061" w:history="1">
            <w:r w:rsidR="00BC2AE5" w:rsidRPr="00C84AF9">
              <w:rPr>
                <w:rStyle w:val="Hyperlink"/>
              </w:rPr>
              <w:t>3.4 Connection to City of Melbourne</w:t>
            </w:r>
            <w:r w:rsidR="00BC2AE5">
              <w:rPr>
                <w:webHidden/>
              </w:rPr>
              <w:tab/>
            </w:r>
            <w:r w:rsidR="00BC2AE5">
              <w:rPr>
                <w:webHidden/>
              </w:rPr>
              <w:fldChar w:fldCharType="begin"/>
            </w:r>
            <w:r w:rsidR="00BC2AE5">
              <w:rPr>
                <w:webHidden/>
              </w:rPr>
              <w:instrText xml:space="preserve"> PAGEREF _Toc120108061 \h </w:instrText>
            </w:r>
            <w:r w:rsidR="00BC2AE5">
              <w:rPr>
                <w:webHidden/>
              </w:rPr>
            </w:r>
            <w:r w:rsidR="00BC2AE5">
              <w:rPr>
                <w:webHidden/>
              </w:rPr>
              <w:fldChar w:fldCharType="separate"/>
            </w:r>
            <w:r w:rsidR="00C850C5">
              <w:rPr>
                <w:webHidden/>
              </w:rPr>
              <w:t>11</w:t>
            </w:r>
            <w:r w:rsidR="00BC2AE5">
              <w:rPr>
                <w:webHidden/>
              </w:rPr>
              <w:fldChar w:fldCharType="end"/>
            </w:r>
          </w:hyperlink>
        </w:p>
        <w:p w14:paraId="4610A272" w14:textId="1A924B78" w:rsidR="00BC2AE5" w:rsidRDefault="008129DA">
          <w:pPr>
            <w:pStyle w:val="TOC1"/>
            <w:rPr>
              <w:rFonts w:asciiTheme="minorHAnsi" w:eastAsiaTheme="minorEastAsia" w:hAnsiTheme="minorHAnsi" w:cstheme="minorBidi"/>
              <w:b w:val="0"/>
              <w:szCs w:val="22"/>
            </w:rPr>
          </w:pPr>
          <w:hyperlink w:anchor="_Toc120108062" w:history="1">
            <w:r w:rsidR="00BC2AE5" w:rsidRPr="00C84AF9">
              <w:rPr>
                <w:rStyle w:val="Hyperlink"/>
              </w:rPr>
              <w:t>4 Findings: The Greenline Project</w:t>
            </w:r>
            <w:r w:rsidR="00BC2AE5">
              <w:rPr>
                <w:webHidden/>
              </w:rPr>
              <w:tab/>
            </w:r>
            <w:r w:rsidR="00BC2AE5">
              <w:rPr>
                <w:webHidden/>
              </w:rPr>
              <w:fldChar w:fldCharType="begin"/>
            </w:r>
            <w:r w:rsidR="00BC2AE5">
              <w:rPr>
                <w:webHidden/>
              </w:rPr>
              <w:instrText xml:space="preserve"> PAGEREF _Toc120108062 \h </w:instrText>
            </w:r>
            <w:r w:rsidR="00BC2AE5">
              <w:rPr>
                <w:webHidden/>
              </w:rPr>
            </w:r>
            <w:r w:rsidR="00BC2AE5">
              <w:rPr>
                <w:webHidden/>
              </w:rPr>
              <w:fldChar w:fldCharType="separate"/>
            </w:r>
            <w:r w:rsidR="00C850C5">
              <w:rPr>
                <w:webHidden/>
              </w:rPr>
              <w:t>13</w:t>
            </w:r>
            <w:r w:rsidR="00BC2AE5">
              <w:rPr>
                <w:webHidden/>
              </w:rPr>
              <w:fldChar w:fldCharType="end"/>
            </w:r>
          </w:hyperlink>
        </w:p>
        <w:p w14:paraId="0734D52C" w14:textId="5892E161" w:rsidR="00BC2AE5" w:rsidRDefault="008129DA">
          <w:pPr>
            <w:pStyle w:val="TOC2"/>
            <w:rPr>
              <w:rFonts w:asciiTheme="minorHAnsi" w:eastAsiaTheme="minorEastAsia" w:hAnsiTheme="minorHAnsi" w:cstheme="minorBidi"/>
              <w:b w:val="0"/>
              <w:sz w:val="22"/>
              <w:szCs w:val="22"/>
            </w:rPr>
          </w:pPr>
          <w:hyperlink w:anchor="_Toc120108063" w:history="1">
            <w:r w:rsidR="00BC2AE5" w:rsidRPr="00C84AF9">
              <w:rPr>
                <w:rStyle w:val="Hyperlink"/>
              </w:rPr>
              <w:t>4.1 Summary of key themes</w:t>
            </w:r>
            <w:r w:rsidR="00BC2AE5">
              <w:rPr>
                <w:webHidden/>
              </w:rPr>
              <w:tab/>
            </w:r>
            <w:r w:rsidR="00BC2AE5">
              <w:rPr>
                <w:webHidden/>
              </w:rPr>
              <w:fldChar w:fldCharType="begin"/>
            </w:r>
            <w:r w:rsidR="00BC2AE5">
              <w:rPr>
                <w:webHidden/>
              </w:rPr>
              <w:instrText xml:space="preserve"> PAGEREF _Toc120108063 \h </w:instrText>
            </w:r>
            <w:r w:rsidR="00BC2AE5">
              <w:rPr>
                <w:webHidden/>
              </w:rPr>
            </w:r>
            <w:r w:rsidR="00BC2AE5">
              <w:rPr>
                <w:webHidden/>
              </w:rPr>
              <w:fldChar w:fldCharType="separate"/>
            </w:r>
            <w:r w:rsidR="00C850C5">
              <w:rPr>
                <w:webHidden/>
              </w:rPr>
              <w:t>14</w:t>
            </w:r>
            <w:r w:rsidR="00BC2AE5">
              <w:rPr>
                <w:webHidden/>
              </w:rPr>
              <w:fldChar w:fldCharType="end"/>
            </w:r>
          </w:hyperlink>
        </w:p>
        <w:p w14:paraId="10E29FBA" w14:textId="6140D89F" w:rsidR="00BC2AE5" w:rsidRDefault="008129DA">
          <w:pPr>
            <w:pStyle w:val="TOC2"/>
            <w:rPr>
              <w:rFonts w:asciiTheme="minorHAnsi" w:eastAsiaTheme="minorEastAsia" w:hAnsiTheme="minorHAnsi" w:cstheme="minorBidi"/>
              <w:b w:val="0"/>
              <w:sz w:val="22"/>
              <w:szCs w:val="22"/>
            </w:rPr>
          </w:pPr>
          <w:hyperlink w:anchor="_Toc120108064" w:history="1">
            <w:r w:rsidR="00BC2AE5" w:rsidRPr="00C84AF9">
              <w:rPr>
                <w:rStyle w:val="Hyperlink"/>
              </w:rPr>
              <w:t>4.2 Understanding of The Greenline Project</w:t>
            </w:r>
            <w:r w:rsidR="00BC2AE5">
              <w:rPr>
                <w:webHidden/>
              </w:rPr>
              <w:tab/>
            </w:r>
            <w:r w:rsidR="00BC2AE5">
              <w:rPr>
                <w:webHidden/>
              </w:rPr>
              <w:fldChar w:fldCharType="begin"/>
            </w:r>
            <w:r w:rsidR="00BC2AE5">
              <w:rPr>
                <w:webHidden/>
              </w:rPr>
              <w:instrText xml:space="preserve"> PAGEREF _Toc120108064 \h </w:instrText>
            </w:r>
            <w:r w:rsidR="00BC2AE5">
              <w:rPr>
                <w:webHidden/>
              </w:rPr>
            </w:r>
            <w:r w:rsidR="00BC2AE5">
              <w:rPr>
                <w:webHidden/>
              </w:rPr>
              <w:fldChar w:fldCharType="separate"/>
            </w:r>
            <w:r w:rsidR="00C850C5">
              <w:rPr>
                <w:webHidden/>
              </w:rPr>
              <w:t>20</w:t>
            </w:r>
            <w:r w:rsidR="00BC2AE5">
              <w:rPr>
                <w:webHidden/>
              </w:rPr>
              <w:fldChar w:fldCharType="end"/>
            </w:r>
          </w:hyperlink>
        </w:p>
        <w:p w14:paraId="61165286" w14:textId="5115621C" w:rsidR="00BC2AE5" w:rsidRDefault="008129DA">
          <w:pPr>
            <w:pStyle w:val="TOC2"/>
            <w:rPr>
              <w:rFonts w:asciiTheme="minorHAnsi" w:eastAsiaTheme="minorEastAsia" w:hAnsiTheme="minorHAnsi" w:cstheme="minorBidi"/>
              <w:b w:val="0"/>
              <w:sz w:val="22"/>
              <w:szCs w:val="22"/>
            </w:rPr>
          </w:pPr>
          <w:hyperlink w:anchor="_Toc120108065" w:history="1">
            <w:r w:rsidR="00BC2AE5" w:rsidRPr="00C84AF9">
              <w:rPr>
                <w:rStyle w:val="Hyperlink"/>
              </w:rPr>
              <w:t>4.3 Experiences and activities</w:t>
            </w:r>
            <w:r w:rsidR="00BC2AE5">
              <w:rPr>
                <w:webHidden/>
              </w:rPr>
              <w:tab/>
            </w:r>
            <w:r w:rsidR="00BC2AE5">
              <w:rPr>
                <w:webHidden/>
              </w:rPr>
              <w:fldChar w:fldCharType="begin"/>
            </w:r>
            <w:r w:rsidR="00BC2AE5">
              <w:rPr>
                <w:webHidden/>
              </w:rPr>
              <w:instrText xml:space="preserve"> PAGEREF _Toc120108065 \h </w:instrText>
            </w:r>
            <w:r w:rsidR="00BC2AE5">
              <w:rPr>
                <w:webHidden/>
              </w:rPr>
            </w:r>
            <w:r w:rsidR="00BC2AE5">
              <w:rPr>
                <w:webHidden/>
              </w:rPr>
              <w:fldChar w:fldCharType="separate"/>
            </w:r>
            <w:r w:rsidR="00C850C5">
              <w:rPr>
                <w:webHidden/>
              </w:rPr>
              <w:t>20</w:t>
            </w:r>
            <w:r w:rsidR="00BC2AE5">
              <w:rPr>
                <w:webHidden/>
              </w:rPr>
              <w:fldChar w:fldCharType="end"/>
            </w:r>
          </w:hyperlink>
        </w:p>
        <w:p w14:paraId="3068C21C" w14:textId="0B5279EF" w:rsidR="00BC2AE5" w:rsidRDefault="008129DA">
          <w:pPr>
            <w:pStyle w:val="TOC2"/>
            <w:rPr>
              <w:rFonts w:asciiTheme="minorHAnsi" w:eastAsiaTheme="minorEastAsia" w:hAnsiTheme="minorHAnsi" w:cstheme="minorBidi"/>
              <w:b w:val="0"/>
              <w:sz w:val="22"/>
              <w:szCs w:val="22"/>
            </w:rPr>
          </w:pPr>
          <w:hyperlink w:anchor="_Toc120108066" w:history="1">
            <w:r w:rsidR="00BC2AE5" w:rsidRPr="00C84AF9">
              <w:rPr>
                <w:rStyle w:val="Hyperlink"/>
              </w:rPr>
              <w:t>4.4 Amenities</w:t>
            </w:r>
            <w:r w:rsidR="00BC2AE5">
              <w:rPr>
                <w:webHidden/>
              </w:rPr>
              <w:tab/>
            </w:r>
            <w:r w:rsidR="00BC2AE5">
              <w:rPr>
                <w:webHidden/>
              </w:rPr>
              <w:fldChar w:fldCharType="begin"/>
            </w:r>
            <w:r w:rsidR="00BC2AE5">
              <w:rPr>
                <w:webHidden/>
              </w:rPr>
              <w:instrText xml:space="preserve"> PAGEREF _Toc120108066 \h </w:instrText>
            </w:r>
            <w:r w:rsidR="00BC2AE5">
              <w:rPr>
                <w:webHidden/>
              </w:rPr>
            </w:r>
            <w:r w:rsidR="00BC2AE5">
              <w:rPr>
                <w:webHidden/>
              </w:rPr>
              <w:fldChar w:fldCharType="separate"/>
            </w:r>
            <w:r w:rsidR="00C850C5">
              <w:rPr>
                <w:webHidden/>
              </w:rPr>
              <w:t>23</w:t>
            </w:r>
            <w:r w:rsidR="00BC2AE5">
              <w:rPr>
                <w:webHidden/>
              </w:rPr>
              <w:fldChar w:fldCharType="end"/>
            </w:r>
          </w:hyperlink>
        </w:p>
        <w:p w14:paraId="3DEB876F" w14:textId="3F7CF897" w:rsidR="00BC2AE5" w:rsidRDefault="008129DA">
          <w:pPr>
            <w:pStyle w:val="TOC2"/>
            <w:rPr>
              <w:rFonts w:asciiTheme="minorHAnsi" w:eastAsiaTheme="minorEastAsia" w:hAnsiTheme="minorHAnsi" w:cstheme="minorBidi"/>
              <w:b w:val="0"/>
              <w:sz w:val="22"/>
              <w:szCs w:val="22"/>
            </w:rPr>
          </w:pPr>
          <w:hyperlink w:anchor="_Toc120108067" w:history="1">
            <w:r w:rsidR="00BC2AE5" w:rsidRPr="00C84AF9">
              <w:rPr>
                <w:rStyle w:val="Hyperlink"/>
              </w:rPr>
              <w:t>4.5 Connections, safety, and access</w:t>
            </w:r>
            <w:r w:rsidR="00BC2AE5">
              <w:rPr>
                <w:webHidden/>
              </w:rPr>
              <w:tab/>
            </w:r>
            <w:r w:rsidR="00BC2AE5">
              <w:rPr>
                <w:webHidden/>
              </w:rPr>
              <w:fldChar w:fldCharType="begin"/>
            </w:r>
            <w:r w:rsidR="00BC2AE5">
              <w:rPr>
                <w:webHidden/>
              </w:rPr>
              <w:instrText xml:space="preserve"> PAGEREF _Toc120108067 \h </w:instrText>
            </w:r>
            <w:r w:rsidR="00BC2AE5">
              <w:rPr>
                <w:webHidden/>
              </w:rPr>
            </w:r>
            <w:r w:rsidR="00BC2AE5">
              <w:rPr>
                <w:webHidden/>
              </w:rPr>
              <w:fldChar w:fldCharType="separate"/>
            </w:r>
            <w:r w:rsidR="00C850C5">
              <w:rPr>
                <w:webHidden/>
              </w:rPr>
              <w:t>26</w:t>
            </w:r>
            <w:r w:rsidR="00BC2AE5">
              <w:rPr>
                <w:webHidden/>
              </w:rPr>
              <w:fldChar w:fldCharType="end"/>
            </w:r>
          </w:hyperlink>
        </w:p>
        <w:p w14:paraId="0FB7904F" w14:textId="5F6907D1" w:rsidR="00BC2AE5" w:rsidRDefault="008129DA">
          <w:pPr>
            <w:pStyle w:val="TOC2"/>
            <w:rPr>
              <w:rFonts w:asciiTheme="minorHAnsi" w:eastAsiaTheme="minorEastAsia" w:hAnsiTheme="minorHAnsi" w:cstheme="minorBidi"/>
              <w:b w:val="0"/>
              <w:sz w:val="22"/>
              <w:szCs w:val="22"/>
            </w:rPr>
          </w:pPr>
          <w:hyperlink w:anchor="_Toc120108068" w:history="1">
            <w:r w:rsidR="00BC2AE5" w:rsidRPr="00C84AF9">
              <w:rPr>
                <w:rStyle w:val="Hyperlink"/>
              </w:rPr>
              <w:t>4.6 Concept Design Response: Birrarung Marr Precinct Site One</w:t>
            </w:r>
            <w:r w:rsidR="00BC2AE5">
              <w:rPr>
                <w:webHidden/>
              </w:rPr>
              <w:tab/>
            </w:r>
            <w:r w:rsidR="00BC2AE5">
              <w:rPr>
                <w:webHidden/>
              </w:rPr>
              <w:fldChar w:fldCharType="begin"/>
            </w:r>
            <w:r w:rsidR="00BC2AE5">
              <w:rPr>
                <w:webHidden/>
              </w:rPr>
              <w:instrText xml:space="preserve"> PAGEREF _Toc120108068 \h </w:instrText>
            </w:r>
            <w:r w:rsidR="00BC2AE5">
              <w:rPr>
                <w:webHidden/>
              </w:rPr>
            </w:r>
            <w:r w:rsidR="00BC2AE5">
              <w:rPr>
                <w:webHidden/>
              </w:rPr>
              <w:fldChar w:fldCharType="separate"/>
            </w:r>
            <w:r w:rsidR="00C850C5">
              <w:rPr>
                <w:webHidden/>
              </w:rPr>
              <w:t>31</w:t>
            </w:r>
            <w:r w:rsidR="00BC2AE5">
              <w:rPr>
                <w:webHidden/>
              </w:rPr>
              <w:fldChar w:fldCharType="end"/>
            </w:r>
          </w:hyperlink>
        </w:p>
        <w:p w14:paraId="1027D828" w14:textId="386F69E3" w:rsidR="00BC2AE5" w:rsidRDefault="008129DA">
          <w:pPr>
            <w:pStyle w:val="TOC1"/>
            <w:rPr>
              <w:rFonts w:asciiTheme="minorHAnsi" w:eastAsiaTheme="minorEastAsia" w:hAnsiTheme="minorHAnsi" w:cstheme="minorBidi"/>
              <w:b w:val="0"/>
              <w:szCs w:val="22"/>
            </w:rPr>
          </w:pPr>
          <w:hyperlink w:anchor="_Toc120108069" w:history="1">
            <w:r w:rsidR="00BC2AE5" w:rsidRPr="00C84AF9">
              <w:rPr>
                <w:rStyle w:val="Hyperlink"/>
              </w:rPr>
              <w:t>5 Conclusion</w:t>
            </w:r>
            <w:r w:rsidR="00BC2AE5">
              <w:rPr>
                <w:webHidden/>
              </w:rPr>
              <w:tab/>
            </w:r>
            <w:r w:rsidR="00BC2AE5">
              <w:rPr>
                <w:webHidden/>
              </w:rPr>
              <w:fldChar w:fldCharType="begin"/>
            </w:r>
            <w:r w:rsidR="00BC2AE5">
              <w:rPr>
                <w:webHidden/>
              </w:rPr>
              <w:instrText xml:space="preserve"> PAGEREF _Toc120108069 \h </w:instrText>
            </w:r>
            <w:r w:rsidR="00BC2AE5">
              <w:rPr>
                <w:webHidden/>
              </w:rPr>
            </w:r>
            <w:r w:rsidR="00BC2AE5">
              <w:rPr>
                <w:webHidden/>
              </w:rPr>
              <w:fldChar w:fldCharType="separate"/>
            </w:r>
            <w:r w:rsidR="00C850C5">
              <w:rPr>
                <w:webHidden/>
              </w:rPr>
              <w:t>33</w:t>
            </w:r>
            <w:r w:rsidR="00BC2AE5">
              <w:rPr>
                <w:webHidden/>
              </w:rPr>
              <w:fldChar w:fldCharType="end"/>
            </w:r>
          </w:hyperlink>
        </w:p>
        <w:p w14:paraId="639C2582" w14:textId="5898876B" w:rsidR="00BC2AE5" w:rsidRDefault="008129DA">
          <w:pPr>
            <w:pStyle w:val="TOC2"/>
            <w:rPr>
              <w:rFonts w:asciiTheme="minorHAnsi" w:eastAsiaTheme="minorEastAsia" w:hAnsiTheme="minorHAnsi" w:cstheme="minorBidi"/>
              <w:b w:val="0"/>
              <w:sz w:val="22"/>
              <w:szCs w:val="22"/>
            </w:rPr>
          </w:pPr>
          <w:hyperlink w:anchor="_Toc120108070" w:history="1">
            <w:r w:rsidR="00BC2AE5" w:rsidRPr="00C84AF9">
              <w:rPr>
                <w:rStyle w:val="Hyperlink"/>
                <w:rFonts w:cstheme="minorHAnsi"/>
                <w:bCs/>
              </w:rPr>
              <w:t>5.1 Project reflections</w:t>
            </w:r>
            <w:r w:rsidR="00BC2AE5">
              <w:rPr>
                <w:webHidden/>
              </w:rPr>
              <w:tab/>
            </w:r>
            <w:r w:rsidR="00BC2AE5">
              <w:rPr>
                <w:webHidden/>
              </w:rPr>
              <w:fldChar w:fldCharType="begin"/>
            </w:r>
            <w:r w:rsidR="00BC2AE5">
              <w:rPr>
                <w:webHidden/>
              </w:rPr>
              <w:instrText xml:space="preserve"> PAGEREF _Toc120108070 \h </w:instrText>
            </w:r>
            <w:r w:rsidR="00BC2AE5">
              <w:rPr>
                <w:webHidden/>
              </w:rPr>
            </w:r>
            <w:r w:rsidR="00BC2AE5">
              <w:rPr>
                <w:webHidden/>
              </w:rPr>
              <w:fldChar w:fldCharType="separate"/>
            </w:r>
            <w:r w:rsidR="00C850C5">
              <w:rPr>
                <w:webHidden/>
              </w:rPr>
              <w:t>33</w:t>
            </w:r>
            <w:r w:rsidR="00BC2AE5">
              <w:rPr>
                <w:webHidden/>
              </w:rPr>
              <w:fldChar w:fldCharType="end"/>
            </w:r>
          </w:hyperlink>
        </w:p>
        <w:p w14:paraId="7857E828" w14:textId="24CCD7B4" w:rsidR="00BC2AE5" w:rsidRDefault="008129DA">
          <w:pPr>
            <w:pStyle w:val="TOC2"/>
            <w:rPr>
              <w:rFonts w:asciiTheme="minorHAnsi" w:eastAsiaTheme="minorEastAsia" w:hAnsiTheme="minorHAnsi" w:cstheme="minorBidi"/>
              <w:b w:val="0"/>
              <w:sz w:val="22"/>
              <w:szCs w:val="22"/>
            </w:rPr>
          </w:pPr>
          <w:hyperlink w:anchor="_Toc120108071" w:history="1">
            <w:r w:rsidR="00BC2AE5" w:rsidRPr="00C84AF9">
              <w:rPr>
                <w:rStyle w:val="Hyperlink"/>
              </w:rPr>
              <w:t>5.2 Next steps</w:t>
            </w:r>
            <w:r w:rsidR="00BC2AE5">
              <w:rPr>
                <w:webHidden/>
              </w:rPr>
              <w:tab/>
            </w:r>
            <w:r w:rsidR="00BC2AE5">
              <w:rPr>
                <w:webHidden/>
              </w:rPr>
              <w:fldChar w:fldCharType="begin"/>
            </w:r>
            <w:r w:rsidR="00BC2AE5">
              <w:rPr>
                <w:webHidden/>
              </w:rPr>
              <w:instrText xml:space="preserve"> PAGEREF _Toc120108071 \h </w:instrText>
            </w:r>
            <w:r w:rsidR="00BC2AE5">
              <w:rPr>
                <w:webHidden/>
              </w:rPr>
            </w:r>
            <w:r w:rsidR="00BC2AE5">
              <w:rPr>
                <w:webHidden/>
              </w:rPr>
              <w:fldChar w:fldCharType="separate"/>
            </w:r>
            <w:r w:rsidR="00C850C5">
              <w:rPr>
                <w:webHidden/>
              </w:rPr>
              <w:t>33</w:t>
            </w:r>
            <w:r w:rsidR="00BC2AE5">
              <w:rPr>
                <w:webHidden/>
              </w:rPr>
              <w:fldChar w:fldCharType="end"/>
            </w:r>
          </w:hyperlink>
        </w:p>
        <w:p w14:paraId="5F723101" w14:textId="6589D77D" w:rsidR="00BC2AE5" w:rsidRDefault="008129DA">
          <w:pPr>
            <w:pStyle w:val="TOC1"/>
            <w:rPr>
              <w:rFonts w:asciiTheme="minorHAnsi" w:eastAsiaTheme="minorEastAsia" w:hAnsiTheme="minorHAnsi" w:cstheme="minorBidi"/>
              <w:b w:val="0"/>
              <w:szCs w:val="22"/>
            </w:rPr>
          </w:pPr>
          <w:hyperlink w:anchor="_Toc120108072" w:history="1">
            <w:r w:rsidR="00BC2AE5" w:rsidRPr="00C84AF9">
              <w:rPr>
                <w:rStyle w:val="Hyperlink"/>
              </w:rPr>
              <w:t>Appendices</w:t>
            </w:r>
            <w:r w:rsidR="00BC2AE5">
              <w:rPr>
                <w:webHidden/>
              </w:rPr>
              <w:tab/>
            </w:r>
            <w:r w:rsidR="00BC2AE5">
              <w:rPr>
                <w:webHidden/>
              </w:rPr>
              <w:fldChar w:fldCharType="begin"/>
            </w:r>
            <w:r w:rsidR="00BC2AE5">
              <w:rPr>
                <w:webHidden/>
              </w:rPr>
              <w:instrText xml:space="preserve"> PAGEREF _Toc120108072 \h </w:instrText>
            </w:r>
            <w:r w:rsidR="00BC2AE5">
              <w:rPr>
                <w:webHidden/>
              </w:rPr>
            </w:r>
            <w:r w:rsidR="00BC2AE5">
              <w:rPr>
                <w:webHidden/>
              </w:rPr>
              <w:fldChar w:fldCharType="separate"/>
            </w:r>
            <w:r w:rsidR="00C850C5">
              <w:rPr>
                <w:webHidden/>
              </w:rPr>
              <w:t>34</w:t>
            </w:r>
            <w:r w:rsidR="00BC2AE5">
              <w:rPr>
                <w:webHidden/>
              </w:rPr>
              <w:fldChar w:fldCharType="end"/>
            </w:r>
          </w:hyperlink>
        </w:p>
        <w:p w14:paraId="3ACED18C" w14:textId="105F6259" w:rsidR="00BC2AE5" w:rsidRDefault="008129DA">
          <w:pPr>
            <w:pStyle w:val="TOC2"/>
            <w:rPr>
              <w:rFonts w:asciiTheme="minorHAnsi" w:eastAsiaTheme="minorEastAsia" w:hAnsiTheme="minorHAnsi" w:cstheme="minorBidi"/>
              <w:b w:val="0"/>
              <w:sz w:val="22"/>
              <w:szCs w:val="22"/>
            </w:rPr>
          </w:pPr>
          <w:hyperlink w:anchor="_Toc120108073" w:history="1">
            <w:r w:rsidR="00BC2AE5" w:rsidRPr="00C84AF9">
              <w:rPr>
                <w:rStyle w:val="Hyperlink"/>
              </w:rPr>
              <w:t>Appendix A: Draft Concept Design Renders</w:t>
            </w:r>
            <w:r w:rsidR="00BC2AE5">
              <w:rPr>
                <w:webHidden/>
              </w:rPr>
              <w:tab/>
            </w:r>
            <w:r w:rsidR="00BC2AE5">
              <w:rPr>
                <w:webHidden/>
              </w:rPr>
              <w:fldChar w:fldCharType="begin"/>
            </w:r>
            <w:r w:rsidR="00BC2AE5">
              <w:rPr>
                <w:webHidden/>
              </w:rPr>
              <w:instrText xml:space="preserve"> PAGEREF _Toc120108073 \h </w:instrText>
            </w:r>
            <w:r w:rsidR="00BC2AE5">
              <w:rPr>
                <w:webHidden/>
              </w:rPr>
            </w:r>
            <w:r w:rsidR="00BC2AE5">
              <w:rPr>
                <w:webHidden/>
              </w:rPr>
              <w:fldChar w:fldCharType="separate"/>
            </w:r>
            <w:r w:rsidR="00C850C5">
              <w:rPr>
                <w:webHidden/>
              </w:rPr>
              <w:t>34</w:t>
            </w:r>
            <w:r w:rsidR="00BC2AE5">
              <w:rPr>
                <w:webHidden/>
              </w:rPr>
              <w:fldChar w:fldCharType="end"/>
            </w:r>
          </w:hyperlink>
        </w:p>
        <w:p w14:paraId="2B49CE10" w14:textId="38FAE26B" w:rsidR="00BC2AE5" w:rsidRDefault="008129DA">
          <w:pPr>
            <w:pStyle w:val="TOC2"/>
            <w:rPr>
              <w:rFonts w:asciiTheme="minorHAnsi" w:eastAsiaTheme="minorEastAsia" w:hAnsiTheme="minorHAnsi" w:cstheme="minorBidi"/>
              <w:b w:val="0"/>
              <w:sz w:val="22"/>
              <w:szCs w:val="22"/>
            </w:rPr>
          </w:pPr>
          <w:hyperlink w:anchor="_Toc120108074" w:history="1">
            <w:r w:rsidR="00BC2AE5" w:rsidRPr="00C84AF9">
              <w:rPr>
                <w:rStyle w:val="Hyperlink"/>
              </w:rPr>
              <w:t>Appendix B: Survey questions</w:t>
            </w:r>
            <w:r w:rsidR="00BC2AE5">
              <w:rPr>
                <w:webHidden/>
              </w:rPr>
              <w:tab/>
            </w:r>
            <w:r w:rsidR="00BC2AE5">
              <w:rPr>
                <w:webHidden/>
              </w:rPr>
              <w:fldChar w:fldCharType="begin"/>
            </w:r>
            <w:r w:rsidR="00BC2AE5">
              <w:rPr>
                <w:webHidden/>
              </w:rPr>
              <w:instrText xml:space="preserve"> PAGEREF _Toc120108074 \h </w:instrText>
            </w:r>
            <w:r w:rsidR="00BC2AE5">
              <w:rPr>
                <w:webHidden/>
              </w:rPr>
            </w:r>
            <w:r w:rsidR="00BC2AE5">
              <w:rPr>
                <w:webHidden/>
              </w:rPr>
              <w:fldChar w:fldCharType="separate"/>
            </w:r>
            <w:r w:rsidR="00C850C5">
              <w:rPr>
                <w:webHidden/>
              </w:rPr>
              <w:t>36</w:t>
            </w:r>
            <w:r w:rsidR="00BC2AE5">
              <w:rPr>
                <w:webHidden/>
              </w:rPr>
              <w:fldChar w:fldCharType="end"/>
            </w:r>
          </w:hyperlink>
        </w:p>
        <w:p w14:paraId="16F16D1F" w14:textId="49730C5C" w:rsidR="00BE003C" w:rsidRPr="00D57E65" w:rsidRDefault="00BF5E47" w:rsidP="00D57E65">
          <w:pPr>
            <w:pStyle w:val="TOCHeading"/>
            <w:rPr>
              <w:rFonts w:asciiTheme="minorHAnsi" w:hAnsiTheme="minorHAnsi" w:cstheme="minorHAnsi"/>
            </w:rPr>
          </w:pPr>
          <w:r w:rsidRPr="00B328FA">
            <w:rPr>
              <w:rFonts w:asciiTheme="minorHAnsi" w:hAnsiTheme="minorHAnsi" w:cstheme="minorHAnsi"/>
            </w:rPr>
            <w:fldChar w:fldCharType="end"/>
          </w:r>
        </w:p>
      </w:sdtContent>
    </w:sdt>
    <w:bookmarkStart w:id="0" w:name="_Toc327906047" w:displacedByCustomXml="prev"/>
    <w:bookmarkStart w:id="1" w:name="_Toc327906154" w:displacedByCustomXml="prev"/>
    <w:bookmarkStart w:id="2" w:name="_Toc327906160" w:displacedByCustomXml="prev"/>
    <w:bookmarkStart w:id="3" w:name="_Toc327906168" w:displacedByCustomXml="prev"/>
    <w:bookmarkStart w:id="4" w:name="_Toc327956936" w:displacedByCustomXml="prev"/>
    <w:bookmarkStart w:id="5" w:name="_Toc327957274" w:displacedByCustomXml="prev"/>
    <w:bookmarkStart w:id="6" w:name="_Toc328130360" w:displacedByCustomXml="prev"/>
    <w:bookmarkStart w:id="7" w:name="_Toc328130383" w:displacedByCustomXml="prev"/>
    <w:bookmarkStart w:id="8" w:name="_Toc328130397" w:displacedByCustomXml="prev"/>
    <w:bookmarkStart w:id="9" w:name="_Toc328130415" w:displacedByCustomXml="prev"/>
    <w:bookmarkStart w:id="10" w:name="_Toc328130423" w:displacedByCustomXml="prev"/>
    <w:bookmarkStart w:id="11" w:name="_Toc328130678" w:displacedByCustomXml="prev"/>
    <w:bookmarkStart w:id="12" w:name="_Toc328130686" w:displacedByCustomXml="prev"/>
    <w:bookmarkStart w:id="13" w:name="_Toc328131322" w:displacedByCustomXml="prev"/>
    <w:bookmarkStart w:id="14" w:name="_Toc328131330" w:displacedByCustomXml="prev"/>
    <w:bookmarkStart w:id="15" w:name="_Toc328131346" w:displacedByCustomXml="prev"/>
    <w:bookmarkStart w:id="16" w:name="_Toc328131357" w:displacedByCustomXml="prev"/>
    <w:bookmarkStart w:id="17" w:name="_Toc389055068" w:displacedByCustomXml="prev"/>
    <w:bookmarkStart w:id="18" w:name="_Toc954774" w:displacedByCustomXml="prev"/>
    <w:p w14:paraId="4813F594" w14:textId="37DC4379" w:rsidR="00446B67" w:rsidRDefault="00693529" w:rsidP="00AE79BB">
      <w:pPr>
        <w:pStyle w:val="CHeading01"/>
      </w:pPr>
      <w:bookmarkStart w:id="19" w:name="_Toc120108050"/>
      <w:r w:rsidRPr="00B328FA">
        <w:lastRenderedPageBreak/>
        <w:t>Introduction</w:t>
      </w:r>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3B919F8E" w14:textId="6DFA5CB3" w:rsidR="004B6047" w:rsidRDefault="00BB7D55" w:rsidP="005901B3">
      <w:pPr>
        <w:pStyle w:val="CHeading02"/>
      </w:pPr>
      <w:bookmarkStart w:id="20" w:name="_Toc120108051"/>
      <w:r w:rsidRPr="00BB7D55">
        <w:t>Project</w:t>
      </w:r>
      <w:r>
        <w:t xml:space="preserve"> background</w:t>
      </w:r>
      <w:bookmarkEnd w:id="20"/>
    </w:p>
    <w:p w14:paraId="6AA1722D" w14:textId="615A2FBE" w:rsidR="003004AD" w:rsidRDefault="004B6047" w:rsidP="004B6047">
      <w:pPr>
        <w:pStyle w:val="CBodyLight"/>
      </w:pPr>
      <w:r>
        <w:t>The Gr</w:t>
      </w:r>
      <w:r w:rsidR="00510014">
        <w:t>eenline</w:t>
      </w:r>
      <w:r w:rsidR="00001C6B">
        <w:t xml:space="preserve"> Project</w:t>
      </w:r>
      <w:r w:rsidR="00510014">
        <w:t xml:space="preserve"> </w:t>
      </w:r>
      <w:r w:rsidR="00716D76">
        <w:t>is an initiative by the City of Melbourne</w:t>
      </w:r>
      <w:r w:rsidR="00836F0B">
        <w:t xml:space="preserve"> (Council)</w:t>
      </w:r>
      <w:r w:rsidR="00716D76">
        <w:t xml:space="preserve"> to revitalise the north bank of the Yarra River – Birrarung</w:t>
      </w:r>
      <w:r w:rsidR="00071565">
        <w:t xml:space="preserve"> into a </w:t>
      </w:r>
      <w:r w:rsidR="001333A7">
        <w:t xml:space="preserve">reinvigorated and inspiring public waterfront. </w:t>
      </w:r>
      <w:r w:rsidR="00475301">
        <w:t xml:space="preserve">The initiative is guided by </w:t>
      </w:r>
      <w:r w:rsidR="00804F9C">
        <w:t>four overarching themes – Environment, Culture, Place</w:t>
      </w:r>
      <w:r w:rsidR="00994E95">
        <w:t>,</w:t>
      </w:r>
      <w:r w:rsidR="00804F9C">
        <w:t xml:space="preserve"> and Connection</w:t>
      </w:r>
      <w:r w:rsidR="00B41952">
        <w:t xml:space="preserve"> (</w:t>
      </w:r>
      <w:r w:rsidR="00B41952">
        <w:fldChar w:fldCharType="begin"/>
      </w:r>
      <w:r w:rsidR="00B41952">
        <w:instrText xml:space="preserve"> REF _Ref113022803 \h </w:instrText>
      </w:r>
      <w:r w:rsidR="00B41952">
        <w:fldChar w:fldCharType="separate"/>
      </w:r>
      <w:r w:rsidR="00C850C5">
        <w:t xml:space="preserve">Figure </w:t>
      </w:r>
      <w:r w:rsidR="00C850C5">
        <w:rPr>
          <w:noProof/>
        </w:rPr>
        <w:t>1</w:t>
      </w:r>
      <w:r w:rsidR="00B41952">
        <w:fldChar w:fldCharType="end"/>
      </w:r>
      <w:r w:rsidR="00B41952">
        <w:t>)</w:t>
      </w:r>
      <w:r w:rsidR="00804F9C">
        <w:t xml:space="preserve">. </w:t>
      </w:r>
    </w:p>
    <w:p w14:paraId="37775AAA" w14:textId="222B6F75" w:rsidR="00EB7B5D" w:rsidRDefault="48E3DCE5" w:rsidP="004B6047">
      <w:pPr>
        <w:pStyle w:val="CBodyLight"/>
      </w:pPr>
      <w:r>
        <w:t>These themes</w:t>
      </w:r>
      <w:r w:rsidR="10DE1AD3">
        <w:t xml:space="preserve"> were developed through community engagement</w:t>
      </w:r>
      <w:r w:rsidR="393C7AFB">
        <w:t xml:space="preserve"> in 20</w:t>
      </w:r>
      <w:r w:rsidR="729F69FA">
        <w:t>21</w:t>
      </w:r>
      <w:r w:rsidR="10DE1AD3">
        <w:t xml:space="preserve"> </w:t>
      </w:r>
      <w:r w:rsidR="7825B132">
        <w:t>on</w:t>
      </w:r>
      <w:r w:rsidR="52B0DA75">
        <w:t xml:space="preserve"> the draft </w:t>
      </w:r>
      <w:r w:rsidR="7FD7F32D">
        <w:t>Greenline Implementation Plan and</w:t>
      </w:r>
      <w:r>
        <w:t xml:space="preserve"> guide the development of the initiative. </w:t>
      </w:r>
      <w:r w:rsidR="23DCECE1">
        <w:t xml:space="preserve">Community and stakeholder engagement on the draft Greenline Implementation Plan occurred between September and October 2021. This engagement resulted in the co-development of a Greenline Opportunity Statement. This Statement has informed the </w:t>
      </w:r>
      <w:r w:rsidR="21BEB96C">
        <w:t xml:space="preserve">brief and draft concept designs for the first project in the </w:t>
      </w:r>
      <w:r w:rsidR="23DCECE1">
        <w:t xml:space="preserve">Birrarung Marr Precinct, and the principles underpinning the proposed precincts of The Greenline Project. Community and stakeholder </w:t>
      </w:r>
      <w:r w:rsidR="001A92C8">
        <w:t xml:space="preserve">engagement </w:t>
      </w:r>
      <w:r w:rsidR="23DCECE1">
        <w:t xml:space="preserve">was also held for the Yarra River – Birrarung Strategy between April </w:t>
      </w:r>
      <w:r w:rsidR="18E5BDDD">
        <w:t>and</w:t>
      </w:r>
      <w:r w:rsidR="23DCECE1">
        <w:t xml:space="preserve"> August 2019.</w:t>
      </w:r>
    </w:p>
    <w:p w14:paraId="3B95F118" w14:textId="1861F602" w:rsidR="00B14CE6" w:rsidRDefault="0FF27616" w:rsidP="004B6047">
      <w:pPr>
        <w:pStyle w:val="CBodyLight"/>
      </w:pPr>
      <w:r>
        <w:t xml:space="preserve">The Greenline </w:t>
      </w:r>
      <w:r w:rsidR="57973E0F">
        <w:t>Project</w:t>
      </w:r>
      <w:r w:rsidR="14605DA6">
        <w:t xml:space="preserve"> </w:t>
      </w:r>
      <w:r w:rsidR="65F55283">
        <w:t>identifies</w:t>
      </w:r>
      <w:r w:rsidR="001A92C8">
        <w:t xml:space="preserve"> </w:t>
      </w:r>
      <w:r w:rsidR="7AC11343">
        <w:t xml:space="preserve">five precincts </w:t>
      </w:r>
      <w:r w:rsidR="48D03874">
        <w:t>along the Yarra River</w:t>
      </w:r>
      <w:r w:rsidR="00B3459F">
        <w:t xml:space="preserve"> - Birrarung</w:t>
      </w:r>
      <w:r w:rsidR="48D03874">
        <w:t>’s north bank.</w:t>
      </w:r>
      <w:r w:rsidR="61EDD6AE">
        <w:t xml:space="preserve"> The precincts reflect land management, </w:t>
      </w:r>
      <w:r w:rsidR="67FCA493">
        <w:t>activity,</w:t>
      </w:r>
      <w:r w:rsidR="61EDD6AE">
        <w:t xml:space="preserve"> and character attributes, as shown in</w:t>
      </w:r>
      <w:r w:rsidR="0F5E3FF8">
        <w:t xml:space="preserve"> </w:t>
      </w:r>
      <w:r w:rsidR="0062161A">
        <w:fldChar w:fldCharType="begin"/>
      </w:r>
      <w:r w:rsidR="0062161A">
        <w:instrText xml:space="preserve"> REF _Ref113022812 \h </w:instrText>
      </w:r>
      <w:r w:rsidR="0062161A">
        <w:fldChar w:fldCharType="separate"/>
      </w:r>
      <w:r w:rsidR="00C850C5">
        <w:t xml:space="preserve">Figure </w:t>
      </w:r>
      <w:r w:rsidR="00C850C5">
        <w:rPr>
          <w:noProof/>
        </w:rPr>
        <w:t>2</w:t>
      </w:r>
      <w:r w:rsidR="0062161A">
        <w:fldChar w:fldCharType="end"/>
      </w:r>
      <w:r w:rsidR="61EDD6AE">
        <w:t>.</w:t>
      </w:r>
      <w:r w:rsidR="4441E3A2">
        <w:t xml:space="preserve"> </w:t>
      </w:r>
      <w:r w:rsidR="2E2E32B1">
        <w:t>Sites will be identified within these precincts</w:t>
      </w:r>
      <w:r w:rsidR="4803E52B">
        <w:t xml:space="preserve"> to address local character and context</w:t>
      </w:r>
      <w:r w:rsidR="458DB500">
        <w:t xml:space="preserve"> on a finer scale.</w:t>
      </w:r>
    </w:p>
    <w:p w14:paraId="0925F0F3" w14:textId="77777777" w:rsidR="00B41952" w:rsidRDefault="00744CDE" w:rsidP="00B41952">
      <w:pPr>
        <w:pStyle w:val="CBodyLight"/>
        <w:keepNext/>
      </w:pPr>
      <w:r>
        <w:rPr>
          <w:noProof/>
        </w:rPr>
        <w:drawing>
          <wp:inline distT="0" distB="0" distL="0" distR="0" wp14:anchorId="391D03E2" wp14:editId="1B9E8D58">
            <wp:extent cx="5400040" cy="1063625"/>
            <wp:effectExtent l="0" t="0" r="0" b="3175"/>
            <wp:docPr id="2" name="image38.png"/>
            <wp:cNvGraphicFramePr/>
            <a:graphic xmlns:a="http://schemas.openxmlformats.org/drawingml/2006/main">
              <a:graphicData uri="http://schemas.openxmlformats.org/drawingml/2006/picture">
                <pic:pic xmlns:pic="http://schemas.openxmlformats.org/drawingml/2006/picture">
                  <pic:nvPicPr>
                    <pic:cNvPr id="33" name="image38.png"/>
                    <pic:cNvPicPr/>
                  </pic:nvPicPr>
                  <pic:blipFill>
                    <a:blip r:embed="rId14"/>
                    <a:srcRect l="949" r="1108"/>
                    <a:stretch>
                      <a:fillRect/>
                    </a:stretch>
                  </pic:blipFill>
                  <pic:spPr>
                    <a:xfrm>
                      <a:off x="0" y="0"/>
                      <a:ext cx="5400040" cy="1063625"/>
                    </a:xfrm>
                    <a:prstGeom prst="rect">
                      <a:avLst/>
                    </a:prstGeom>
                    <a:ln/>
                  </pic:spPr>
                </pic:pic>
              </a:graphicData>
            </a:graphic>
          </wp:inline>
        </w:drawing>
      </w:r>
    </w:p>
    <w:p w14:paraId="0F994D76" w14:textId="10DCC9CE" w:rsidR="00B41952" w:rsidRDefault="00B41952" w:rsidP="00836F0B">
      <w:pPr>
        <w:pStyle w:val="Caption"/>
        <w:spacing w:before="60"/>
      </w:pPr>
      <w:bookmarkStart w:id="21" w:name="_Ref113022803"/>
      <w:r>
        <w:t xml:space="preserve">Figure </w:t>
      </w:r>
      <w:r>
        <w:fldChar w:fldCharType="begin"/>
      </w:r>
      <w:r>
        <w:instrText>SEQ Figure \* ARABIC</w:instrText>
      </w:r>
      <w:r>
        <w:fldChar w:fldCharType="separate"/>
      </w:r>
      <w:r w:rsidR="00C850C5">
        <w:rPr>
          <w:noProof/>
        </w:rPr>
        <w:t>1</w:t>
      </w:r>
      <w:r>
        <w:fldChar w:fldCharType="end"/>
      </w:r>
      <w:bookmarkEnd w:id="21"/>
      <w:r>
        <w:t xml:space="preserve">. </w:t>
      </w:r>
      <w:r w:rsidR="00AF2DB8">
        <w:t xml:space="preserve">The </w:t>
      </w:r>
      <w:r>
        <w:t>Greenline Project overarching themes</w:t>
      </w:r>
    </w:p>
    <w:p w14:paraId="0FC183DD" w14:textId="77777777" w:rsidR="00B41952" w:rsidRDefault="00B41952" w:rsidP="00B41952">
      <w:pPr>
        <w:pStyle w:val="CBodyLight"/>
        <w:keepNext/>
      </w:pPr>
      <w:r>
        <w:rPr>
          <w:noProof/>
        </w:rPr>
        <w:drawing>
          <wp:inline distT="0" distB="0" distL="0" distR="0" wp14:anchorId="677EA805" wp14:editId="6731DD30">
            <wp:extent cx="5398481" cy="155669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5109"/>
                    <a:stretch/>
                  </pic:blipFill>
                  <pic:spPr bwMode="auto">
                    <a:xfrm>
                      <a:off x="0" y="0"/>
                      <a:ext cx="5400000" cy="1557133"/>
                    </a:xfrm>
                    <a:prstGeom prst="rect">
                      <a:avLst/>
                    </a:prstGeom>
                    <a:noFill/>
                    <a:ln>
                      <a:noFill/>
                    </a:ln>
                    <a:extLst>
                      <a:ext uri="{53640926-AAD7-44D8-BBD7-CCE9431645EC}">
                        <a14:shadowObscured xmlns:a14="http://schemas.microsoft.com/office/drawing/2010/main"/>
                      </a:ext>
                    </a:extLst>
                  </pic:spPr>
                </pic:pic>
              </a:graphicData>
            </a:graphic>
          </wp:inline>
        </w:drawing>
      </w:r>
    </w:p>
    <w:p w14:paraId="4555A67A" w14:textId="76ECABD2" w:rsidR="00980214" w:rsidRDefault="00B41952" w:rsidP="00836F0B">
      <w:pPr>
        <w:pStyle w:val="Caption"/>
        <w:spacing w:before="60"/>
      </w:pPr>
      <w:bookmarkStart w:id="22" w:name="_Ref113022812"/>
      <w:r>
        <w:t xml:space="preserve">Figure </w:t>
      </w:r>
      <w:r>
        <w:fldChar w:fldCharType="begin"/>
      </w:r>
      <w:r>
        <w:instrText>SEQ Figure \* ARABIC</w:instrText>
      </w:r>
      <w:r>
        <w:fldChar w:fldCharType="separate"/>
      </w:r>
      <w:r w:rsidR="00C850C5">
        <w:rPr>
          <w:noProof/>
        </w:rPr>
        <w:t>2</w:t>
      </w:r>
      <w:r>
        <w:fldChar w:fldCharType="end"/>
      </w:r>
      <w:bookmarkEnd w:id="22"/>
      <w:r>
        <w:t xml:space="preserve">. </w:t>
      </w:r>
      <w:r w:rsidR="00BD45E2">
        <w:t xml:space="preserve">The </w:t>
      </w:r>
      <w:r>
        <w:t xml:space="preserve">Greenline Project </w:t>
      </w:r>
      <w:r w:rsidR="00AF2DB8">
        <w:t>proposed</w:t>
      </w:r>
      <w:r>
        <w:t xml:space="preserve"> precincts</w:t>
      </w:r>
    </w:p>
    <w:p w14:paraId="66B4CBA7" w14:textId="54CABC3E" w:rsidR="006047F5" w:rsidRDefault="524A73EA" w:rsidP="000B1FFC">
      <w:pPr>
        <w:pStyle w:val="CBodyLight"/>
        <w:rPr>
          <w:rFonts w:ascii="Arial" w:hAnsi="Arial" w:cs="Arial"/>
          <w:b/>
          <w:spacing w:val="-10"/>
          <w:sz w:val="24"/>
        </w:rPr>
      </w:pPr>
      <w:r>
        <w:t>Following Future Melbourne Committee’s endorsement of the Greenline Implementation Plan</w:t>
      </w:r>
      <w:r w:rsidR="0896CBF5">
        <w:t xml:space="preserve"> in December 2021</w:t>
      </w:r>
      <w:r>
        <w:t xml:space="preserve">, Council is advancing the planning and delivery of the initiative. </w:t>
      </w:r>
      <w:r w:rsidR="055BFECF">
        <w:t xml:space="preserve">The progression of one of the </w:t>
      </w:r>
      <w:r w:rsidR="458DB500">
        <w:t>precincts’ sites</w:t>
      </w:r>
      <w:r w:rsidR="055BFECF">
        <w:t xml:space="preserve"> – Birrarung Marr Precinct </w:t>
      </w:r>
      <w:r w:rsidR="458DB500">
        <w:t>Site One</w:t>
      </w:r>
      <w:r w:rsidR="5CFC6AE1">
        <w:t xml:space="preserve"> </w:t>
      </w:r>
      <w:r w:rsidR="055BFECF">
        <w:t>– has been fast-tracked, and concept designs have been developed for presentation to the community</w:t>
      </w:r>
      <w:r w:rsidR="06E421BE">
        <w:t>.</w:t>
      </w:r>
      <w:r w:rsidR="055BFECF">
        <w:t xml:space="preserve"> </w:t>
      </w:r>
      <w:r>
        <w:t xml:space="preserve">In </w:t>
      </w:r>
      <w:r w:rsidR="004BD8C3">
        <w:t>this stage</w:t>
      </w:r>
      <w:r>
        <w:t xml:space="preserve"> of community and stakeholder engagement, feedback </w:t>
      </w:r>
      <w:r w:rsidR="18E5BDDD">
        <w:t xml:space="preserve">was </w:t>
      </w:r>
      <w:r>
        <w:t xml:space="preserve">sought on </w:t>
      </w:r>
      <w:r w:rsidR="768BB96A">
        <w:t xml:space="preserve">The Greenline Project </w:t>
      </w:r>
      <w:r>
        <w:t xml:space="preserve">and the Birrarung Marr </w:t>
      </w:r>
      <w:r w:rsidR="489BF9EC">
        <w:t>Precinct Site One</w:t>
      </w:r>
      <w:r w:rsidR="290C1FD6">
        <w:t xml:space="preserve"> </w:t>
      </w:r>
      <w:r w:rsidR="3C4C800B">
        <w:t xml:space="preserve">draft concept designs </w:t>
      </w:r>
      <w:r w:rsidR="290C1FD6">
        <w:t>(</w:t>
      </w:r>
      <w:r w:rsidR="0FE35C3B">
        <w:t xml:space="preserve">Appendix </w:t>
      </w:r>
      <w:r w:rsidR="1C90BE8A">
        <w:t>A</w:t>
      </w:r>
      <w:r w:rsidR="0FE35C3B">
        <w:t>)</w:t>
      </w:r>
      <w:r w:rsidR="00992256">
        <w:t>.</w:t>
      </w:r>
      <w:r w:rsidR="006047F5">
        <w:br w:type="page"/>
      </w:r>
    </w:p>
    <w:p w14:paraId="6296B196" w14:textId="3AE17ED6" w:rsidR="00BB7D55" w:rsidRDefault="00BB7D55" w:rsidP="005901B3">
      <w:pPr>
        <w:pStyle w:val="CHeading02"/>
      </w:pPr>
      <w:bookmarkStart w:id="23" w:name="_Toc120108052"/>
      <w:r>
        <w:lastRenderedPageBreak/>
        <w:t>Report purpose</w:t>
      </w:r>
      <w:bookmarkEnd w:id="23"/>
    </w:p>
    <w:p w14:paraId="0A05E2E2" w14:textId="15C3DAD2" w:rsidR="00CC4B0F" w:rsidRDefault="00026E0C" w:rsidP="00930253">
      <w:pPr>
        <w:pStyle w:val="CBodyLight"/>
      </w:pPr>
      <w:r>
        <w:t xml:space="preserve">This report summarises the key findings from engagement on </w:t>
      </w:r>
      <w:r w:rsidR="00A91A20">
        <w:t>T</w:t>
      </w:r>
      <w:r>
        <w:t xml:space="preserve">he Greenline Project and Birrarung Marr Precinct Site One </w:t>
      </w:r>
      <w:r w:rsidR="00AF2DB8">
        <w:t xml:space="preserve">draft </w:t>
      </w:r>
      <w:r>
        <w:t xml:space="preserve">concept designs. </w:t>
      </w:r>
    </w:p>
    <w:p w14:paraId="0FB6C684" w14:textId="77CCBB6D" w:rsidR="008564F6" w:rsidRDefault="00026E0C" w:rsidP="00930253">
      <w:pPr>
        <w:pStyle w:val="CBodyLight"/>
      </w:pPr>
      <w:r>
        <w:t xml:space="preserve">The feedback gathered </w:t>
      </w:r>
      <w:r w:rsidR="00CC4B0F">
        <w:t xml:space="preserve">through this </w:t>
      </w:r>
      <w:r w:rsidR="00994E95">
        <w:t xml:space="preserve">engagement </w:t>
      </w:r>
      <w:r w:rsidR="00CC4B0F">
        <w:t xml:space="preserve">process </w:t>
      </w:r>
      <w:r>
        <w:t xml:space="preserve">will inform the progression of </w:t>
      </w:r>
      <w:r w:rsidR="002C0B67">
        <w:t>The</w:t>
      </w:r>
      <w:r w:rsidR="00C707B6">
        <w:t xml:space="preserve"> Greenline Project </w:t>
      </w:r>
      <w:r w:rsidR="002C0B67">
        <w:t xml:space="preserve">draft </w:t>
      </w:r>
      <w:r w:rsidR="00DF7021">
        <w:t>O</w:t>
      </w:r>
      <w:r w:rsidR="002C0B67">
        <w:t xml:space="preserve">utline </w:t>
      </w:r>
      <w:r w:rsidR="00DF7021">
        <w:t>B</w:t>
      </w:r>
      <w:r w:rsidR="002C0B67">
        <w:t>rief</w:t>
      </w:r>
      <w:r w:rsidR="00C707B6">
        <w:t>.</w:t>
      </w:r>
      <w:r w:rsidR="00BB23C0">
        <w:t xml:space="preserve"> </w:t>
      </w:r>
      <w:r w:rsidR="00FC77AF">
        <w:t>It will do so by supplementing</w:t>
      </w:r>
      <w:r w:rsidR="00280FC8">
        <w:t xml:space="preserve"> and </w:t>
      </w:r>
      <w:r w:rsidR="00FC77AF">
        <w:t>enriching</w:t>
      </w:r>
      <w:r w:rsidR="00280FC8">
        <w:t xml:space="preserve"> the </w:t>
      </w:r>
      <w:r w:rsidR="00F12712">
        <w:t xml:space="preserve">engagement </w:t>
      </w:r>
      <w:r w:rsidR="00280FC8">
        <w:t xml:space="preserve">findings </w:t>
      </w:r>
      <w:r w:rsidR="00F12712">
        <w:t>from the Draft Greenline Implementation Plan.</w:t>
      </w:r>
      <w:r w:rsidR="00541AA3">
        <w:t xml:space="preserve"> </w:t>
      </w:r>
      <w:r w:rsidR="00FC77AF">
        <w:t>To achieve this,</w:t>
      </w:r>
      <w:r w:rsidR="00280FC8">
        <w:t xml:space="preserve"> the </w:t>
      </w:r>
      <w:r w:rsidR="00F12712">
        <w:t xml:space="preserve">engagement scope </w:t>
      </w:r>
      <w:r w:rsidR="00CC4B0F">
        <w:t>was expanded</w:t>
      </w:r>
      <w:r w:rsidR="00280FC8">
        <w:t xml:space="preserve"> </w:t>
      </w:r>
      <w:r w:rsidR="00F12712">
        <w:t>to include all community members and stakeholders</w:t>
      </w:r>
      <w:r w:rsidR="006B3A59">
        <w:t>.</w:t>
      </w:r>
      <w:r w:rsidR="00F12712">
        <w:t xml:space="preserve"> </w:t>
      </w:r>
      <w:r w:rsidR="006B3A59">
        <w:t>Targeted</w:t>
      </w:r>
      <w:r w:rsidR="00280FC8">
        <w:t xml:space="preserve"> stakeholder</w:t>
      </w:r>
      <w:r w:rsidR="006B3A59">
        <w:t xml:space="preserve"> engagement also took place during this engagement</w:t>
      </w:r>
      <w:r w:rsidR="0056758C">
        <w:t xml:space="preserve"> process</w:t>
      </w:r>
      <w:r w:rsidR="006B3A59">
        <w:t>.</w:t>
      </w:r>
    </w:p>
    <w:p w14:paraId="5B1DF907" w14:textId="1627E737" w:rsidR="004717FD" w:rsidRDefault="1D1FC013" w:rsidP="004717FD">
      <w:pPr>
        <w:pStyle w:val="CBodyLight"/>
      </w:pPr>
      <w:r>
        <w:t>The feedback received through th</w:t>
      </w:r>
      <w:r w:rsidR="001A92C8">
        <w:t>e</w:t>
      </w:r>
      <w:r>
        <w:t xml:space="preserve"> </w:t>
      </w:r>
      <w:r w:rsidR="1C90BE8A">
        <w:t xml:space="preserve">engagement </w:t>
      </w:r>
      <w:r>
        <w:t xml:space="preserve">process will be used to </w:t>
      </w:r>
      <w:r w:rsidR="27F2CC4F">
        <w:t xml:space="preserve">inform and </w:t>
      </w:r>
      <w:r>
        <w:t xml:space="preserve">refine the draft concept designs for </w:t>
      </w:r>
      <w:r w:rsidR="0C4164F4">
        <w:t xml:space="preserve">the </w:t>
      </w:r>
      <w:r>
        <w:t>fast-tracked Birrarung Marr Precinct Site One</w:t>
      </w:r>
      <w:r w:rsidR="3B0A47E1">
        <w:t xml:space="preserve"> project</w:t>
      </w:r>
      <w:r>
        <w:t xml:space="preserve">. </w:t>
      </w:r>
    </w:p>
    <w:p w14:paraId="4F247E9C" w14:textId="77777777" w:rsidR="00A17CBF" w:rsidRDefault="00A17CBF" w:rsidP="00930253">
      <w:pPr>
        <w:pStyle w:val="CBodyLight"/>
      </w:pPr>
    </w:p>
    <w:p w14:paraId="25CEC7F6" w14:textId="77777777" w:rsidR="00761F87" w:rsidRDefault="00761F87">
      <w:pPr>
        <w:suppressAutoHyphens w:val="0"/>
        <w:spacing w:line="240" w:lineRule="auto"/>
        <w:rPr>
          <w:rFonts w:ascii="Arial" w:hAnsi="Arial" w:cs="Arial"/>
          <w:b/>
          <w:sz w:val="32"/>
        </w:rPr>
      </w:pPr>
      <w:r>
        <w:br w:type="page"/>
      </w:r>
    </w:p>
    <w:p w14:paraId="75D3248D" w14:textId="71A6C48A" w:rsidR="00446B67" w:rsidRDefault="00446B67" w:rsidP="00AE79BB">
      <w:pPr>
        <w:pStyle w:val="CHeading01"/>
      </w:pPr>
      <w:bookmarkStart w:id="24" w:name="_Toc120108053"/>
      <w:r>
        <w:lastRenderedPageBreak/>
        <w:t>Engagement approach</w:t>
      </w:r>
      <w:bookmarkEnd w:id="24"/>
    </w:p>
    <w:p w14:paraId="167516A5" w14:textId="355F099A" w:rsidR="00EE26DC" w:rsidRDefault="003353C5" w:rsidP="00EE26DC">
      <w:pPr>
        <w:pStyle w:val="CBodyLight"/>
      </w:pPr>
      <w:r>
        <w:t>Th</w:t>
      </w:r>
      <w:r w:rsidR="00CD381D">
        <w:t xml:space="preserve">is section </w:t>
      </w:r>
      <w:r>
        <w:t xml:space="preserve">details </w:t>
      </w:r>
      <w:r w:rsidR="004A214E">
        <w:t xml:space="preserve">the </w:t>
      </w:r>
      <w:r w:rsidR="00E725FD">
        <w:t>objectives</w:t>
      </w:r>
      <w:r w:rsidR="004A214E">
        <w:t xml:space="preserve">, methodologies, </w:t>
      </w:r>
      <w:r w:rsidR="00E725FD">
        <w:t xml:space="preserve">and participation of engagement, including engagement limitations. </w:t>
      </w:r>
      <w:r w:rsidR="001435AC">
        <w:t>The e</w:t>
      </w:r>
      <w:r w:rsidR="00A50FFD">
        <w:t xml:space="preserve">ngagement </w:t>
      </w:r>
      <w:r w:rsidR="00CB2173">
        <w:t>occurred for six</w:t>
      </w:r>
      <w:r w:rsidR="003A06B5">
        <w:t xml:space="preserve"> weeks</w:t>
      </w:r>
      <w:r w:rsidR="00CD381D">
        <w:t xml:space="preserve">, </w:t>
      </w:r>
      <w:r w:rsidR="00A50FFD">
        <w:t>commenc</w:t>
      </w:r>
      <w:r w:rsidR="00CD381D">
        <w:t>ing</w:t>
      </w:r>
      <w:r w:rsidR="00A50FFD">
        <w:t xml:space="preserve"> on </w:t>
      </w:r>
      <w:r w:rsidR="00DE51C6">
        <w:t>1 August 202</w:t>
      </w:r>
      <w:r w:rsidR="001A0A5F">
        <w:t>2</w:t>
      </w:r>
      <w:r w:rsidR="00826507">
        <w:t>,</w:t>
      </w:r>
      <w:r w:rsidR="001A0A5F">
        <w:t xml:space="preserve"> and </w:t>
      </w:r>
      <w:r w:rsidR="00CD381D">
        <w:t>ending</w:t>
      </w:r>
      <w:r w:rsidR="001A0A5F">
        <w:t xml:space="preserve"> on 12 September 2022.</w:t>
      </w:r>
      <w:r w:rsidR="00F14C81">
        <w:t xml:space="preserve"> </w:t>
      </w:r>
    </w:p>
    <w:p w14:paraId="0D6C43BF" w14:textId="77777777" w:rsidR="00CD381D" w:rsidRPr="00EE26DC" w:rsidRDefault="00CD381D" w:rsidP="00EE26DC">
      <w:pPr>
        <w:pStyle w:val="CBodyLight"/>
      </w:pPr>
    </w:p>
    <w:p w14:paraId="574A1C27" w14:textId="5E6690EC" w:rsidR="00BB7D55" w:rsidRDefault="00BB7D55" w:rsidP="005901B3">
      <w:pPr>
        <w:pStyle w:val="CHeading02"/>
      </w:pPr>
      <w:bookmarkStart w:id="25" w:name="_Toc120108054"/>
      <w:r>
        <w:t>Engagement objectives</w:t>
      </w:r>
      <w:bookmarkEnd w:id="25"/>
    </w:p>
    <w:p w14:paraId="00A7590D" w14:textId="68322196" w:rsidR="005377DD" w:rsidRDefault="007D4C93" w:rsidP="005377DD">
      <w:pPr>
        <w:pStyle w:val="CBodyLight"/>
      </w:pPr>
      <w:r w:rsidRPr="007D4C93">
        <w:t xml:space="preserve">The engagement </w:t>
      </w:r>
      <w:r w:rsidR="00C41788">
        <w:t xml:space="preserve">was underpinned by a set of </w:t>
      </w:r>
      <w:r w:rsidRPr="007D4C93">
        <w:t>objectives</w:t>
      </w:r>
      <w:r w:rsidR="00FC5CFC">
        <w:t xml:space="preserve"> below.</w:t>
      </w:r>
      <w:r w:rsidR="00C41788">
        <w:t xml:space="preserve"> </w:t>
      </w:r>
      <w:r w:rsidRPr="007D4C93">
        <w:t>The</w:t>
      </w:r>
      <w:r w:rsidR="00446137">
        <w:t xml:space="preserve">y </w:t>
      </w:r>
      <w:r w:rsidR="00C41788">
        <w:t>guided</w:t>
      </w:r>
      <w:r w:rsidRPr="007D4C93">
        <w:t xml:space="preserve"> the planning and design of the engagement program and allow</w:t>
      </w:r>
      <w:r w:rsidR="00CD381D">
        <w:t>ed</w:t>
      </w:r>
      <w:r w:rsidRPr="007D4C93">
        <w:t xml:space="preserve"> for effective monitoring and evaluation.</w:t>
      </w:r>
    </w:p>
    <w:p w14:paraId="2C3E1523" w14:textId="10E822DB" w:rsidR="00975C30" w:rsidRPr="00975C30" w:rsidRDefault="00975C30" w:rsidP="00CD381D">
      <w:pPr>
        <w:pStyle w:val="CBodyLight"/>
        <w:numPr>
          <w:ilvl w:val="0"/>
          <w:numId w:val="39"/>
        </w:numPr>
      </w:pPr>
      <w:r w:rsidRPr="00975C30">
        <w:t xml:space="preserve">To inform and consult with community on </w:t>
      </w:r>
      <w:r w:rsidR="0052239E">
        <w:t>T</w:t>
      </w:r>
      <w:r w:rsidRPr="00975C30">
        <w:t xml:space="preserve">he Greenline Project, specifically Birrarung Marr </w:t>
      </w:r>
      <w:r w:rsidR="002C0B67">
        <w:t>Precinct Site One draft</w:t>
      </w:r>
      <w:r w:rsidRPr="00975C30">
        <w:t xml:space="preserve"> concept designs and </w:t>
      </w:r>
      <w:r w:rsidR="002C0B67">
        <w:t>T</w:t>
      </w:r>
      <w:r w:rsidRPr="00975C30">
        <w:t>he Greenline Project</w:t>
      </w:r>
      <w:r w:rsidR="00723166">
        <w:t xml:space="preserve"> p</w:t>
      </w:r>
      <w:r w:rsidR="00DF7021">
        <w:t>recincts</w:t>
      </w:r>
      <w:r w:rsidRPr="00975C30">
        <w:t>.</w:t>
      </w:r>
    </w:p>
    <w:p w14:paraId="64BDAAA4" w14:textId="77777777" w:rsidR="00975C30" w:rsidRPr="00975C30" w:rsidRDefault="00975C30" w:rsidP="00D82295">
      <w:pPr>
        <w:pStyle w:val="CBodyLight"/>
        <w:numPr>
          <w:ilvl w:val="0"/>
          <w:numId w:val="13"/>
        </w:numPr>
      </w:pPr>
      <w:r w:rsidRPr="00975C30">
        <w:t>To demonstrate design response to priority areas identified in Phase 1 community engagement.</w:t>
      </w:r>
    </w:p>
    <w:p w14:paraId="5B4847FE" w14:textId="3E382007" w:rsidR="00975C30" w:rsidRPr="00975C30" w:rsidRDefault="00975C30" w:rsidP="00D82295">
      <w:pPr>
        <w:pStyle w:val="CBodyLight"/>
        <w:numPr>
          <w:ilvl w:val="0"/>
          <w:numId w:val="13"/>
        </w:numPr>
      </w:pPr>
      <w:r w:rsidRPr="00975C30">
        <w:t xml:space="preserve">To demonstrate how </w:t>
      </w:r>
      <w:r w:rsidR="002C0B67">
        <w:t>T</w:t>
      </w:r>
      <w:r w:rsidRPr="00975C30">
        <w:t>he Greenline Project responds to neighbourhood insights gathered, particularly from a diverse range of voices and perspectives.</w:t>
      </w:r>
    </w:p>
    <w:p w14:paraId="7EFEC31F" w14:textId="427745DF" w:rsidR="00975C30" w:rsidRPr="00975C30" w:rsidRDefault="00975C30" w:rsidP="00D82295">
      <w:pPr>
        <w:pStyle w:val="CBodyLight"/>
        <w:numPr>
          <w:ilvl w:val="0"/>
          <w:numId w:val="13"/>
        </w:numPr>
      </w:pPr>
      <w:r w:rsidRPr="00975C30">
        <w:t xml:space="preserve">To involve key diverse community stakeholders in the development of requirements to be included in </w:t>
      </w:r>
      <w:r w:rsidR="00AE0E55">
        <w:t>T</w:t>
      </w:r>
      <w:r w:rsidRPr="00975C30">
        <w:t>he Greenline Project</w:t>
      </w:r>
      <w:r w:rsidR="00723166">
        <w:t xml:space="preserve"> precinct planning</w:t>
      </w:r>
      <w:r w:rsidRPr="00975C30">
        <w:t>.</w:t>
      </w:r>
    </w:p>
    <w:p w14:paraId="0E907307" w14:textId="77777777" w:rsidR="00975C30" w:rsidRPr="00975C30" w:rsidRDefault="00975C30" w:rsidP="00D82295">
      <w:pPr>
        <w:pStyle w:val="CBodyLight"/>
        <w:numPr>
          <w:ilvl w:val="0"/>
          <w:numId w:val="13"/>
        </w:numPr>
      </w:pPr>
      <w:r w:rsidRPr="00975C30">
        <w:t>To understand the community’s priorities and aspired uses of spaces at the Project sites.</w:t>
      </w:r>
    </w:p>
    <w:p w14:paraId="56998345" w14:textId="7E00B931" w:rsidR="00975C30" w:rsidRPr="00975C30" w:rsidRDefault="693547E2" w:rsidP="00D82295">
      <w:pPr>
        <w:pStyle w:val="CBodyLight"/>
        <w:numPr>
          <w:ilvl w:val="0"/>
          <w:numId w:val="13"/>
        </w:numPr>
      </w:pPr>
      <w:r>
        <w:t xml:space="preserve">To gather insights that can bring the City of Melbourne’s diversity and inclusion aims to life in both </w:t>
      </w:r>
      <w:r w:rsidR="3FC3181A">
        <w:t xml:space="preserve">the </w:t>
      </w:r>
      <w:r w:rsidR="2EE991A2">
        <w:t>Birrarung Marr Precinct Site One</w:t>
      </w:r>
      <w:r>
        <w:t xml:space="preserve"> concept and </w:t>
      </w:r>
      <w:r w:rsidR="2501DC7C">
        <w:t xml:space="preserve">The </w:t>
      </w:r>
      <w:r>
        <w:t>Greenline Project</w:t>
      </w:r>
      <w:r w:rsidR="00723166">
        <w:t xml:space="preserve"> precincts</w:t>
      </w:r>
      <w:r>
        <w:t>.</w:t>
      </w:r>
    </w:p>
    <w:p w14:paraId="5A4DE2F4" w14:textId="2A91F475" w:rsidR="00975C30" w:rsidRPr="00975C30" w:rsidRDefault="00975C30" w:rsidP="00D82295">
      <w:pPr>
        <w:pStyle w:val="CBodyLight"/>
        <w:numPr>
          <w:ilvl w:val="0"/>
          <w:numId w:val="13"/>
        </w:numPr>
      </w:pPr>
      <w:r w:rsidRPr="00975C30">
        <w:t xml:space="preserve">To establish an approach for community engagement to be replicated for individual projects along the lifespan of </w:t>
      </w:r>
      <w:r w:rsidR="0052239E">
        <w:t>T</w:t>
      </w:r>
      <w:r w:rsidRPr="00975C30">
        <w:t>he Greenline Project.</w:t>
      </w:r>
    </w:p>
    <w:p w14:paraId="0ECC3812" w14:textId="77777777" w:rsidR="009C5E5F" w:rsidRPr="005377DD" w:rsidRDefault="009C5E5F" w:rsidP="005377DD">
      <w:pPr>
        <w:pStyle w:val="CBodyLight"/>
      </w:pPr>
    </w:p>
    <w:p w14:paraId="541038D8" w14:textId="63FC6BBD" w:rsidR="00BB7D55" w:rsidRDefault="00BB7D55" w:rsidP="005901B3">
      <w:pPr>
        <w:pStyle w:val="CHeading02"/>
      </w:pPr>
      <w:bookmarkStart w:id="26" w:name="_Toc120108055"/>
      <w:r>
        <w:t>Methodology</w:t>
      </w:r>
      <w:bookmarkEnd w:id="26"/>
    </w:p>
    <w:p w14:paraId="12796019" w14:textId="5DF1CF2E" w:rsidR="0002773F" w:rsidRDefault="00A366DC" w:rsidP="0060082F">
      <w:pPr>
        <w:pStyle w:val="CBodyLight"/>
      </w:pPr>
      <w:r>
        <w:t xml:space="preserve">A range of communication and engagement tools were used to reach to </w:t>
      </w:r>
      <w:r w:rsidR="008F6EE7">
        <w:t>different stakeholder groups, including</w:t>
      </w:r>
      <w:r w:rsidR="000936F7">
        <w:t xml:space="preserve"> </w:t>
      </w:r>
      <w:r w:rsidR="008F6EE7">
        <w:t xml:space="preserve">community, </w:t>
      </w:r>
      <w:r w:rsidR="00BA0ABC">
        <w:t xml:space="preserve">sports bodies, </w:t>
      </w:r>
      <w:r w:rsidR="003D124D">
        <w:t xml:space="preserve">arts and cultural facilities, </w:t>
      </w:r>
      <w:r w:rsidR="00BA0ABC">
        <w:t>education</w:t>
      </w:r>
      <w:r w:rsidR="00D57BB6">
        <w:t>,</w:t>
      </w:r>
      <w:r w:rsidR="00BA0ABC">
        <w:t xml:space="preserve"> and learning providers</w:t>
      </w:r>
      <w:r w:rsidR="003D124D">
        <w:t>,</w:t>
      </w:r>
      <w:r w:rsidR="00BA0ABC">
        <w:t xml:space="preserve"> as well as Aboriginal groups and Traditional Owners.</w:t>
      </w:r>
      <w:r w:rsidR="003D124D">
        <w:t xml:space="preserve"> Near neighbours</w:t>
      </w:r>
      <w:r w:rsidR="00463780">
        <w:t xml:space="preserve"> and</w:t>
      </w:r>
      <w:r w:rsidR="003D124D">
        <w:t xml:space="preserve"> </w:t>
      </w:r>
      <w:r w:rsidR="00356EF6">
        <w:t xml:space="preserve">existing </w:t>
      </w:r>
      <w:r w:rsidR="003D124D">
        <w:t>users of the</w:t>
      </w:r>
      <w:r w:rsidR="00A1283E">
        <w:t xml:space="preserve"> </w:t>
      </w:r>
      <w:r w:rsidR="003D124D">
        <w:t>project area</w:t>
      </w:r>
      <w:r w:rsidR="00463780">
        <w:t xml:space="preserve"> were also engaged.</w:t>
      </w:r>
    </w:p>
    <w:p w14:paraId="25534A4A" w14:textId="77777777" w:rsidR="00607994" w:rsidRPr="00A366DC" w:rsidRDefault="00607994" w:rsidP="0060082F">
      <w:pPr>
        <w:pStyle w:val="CBodyLight"/>
      </w:pPr>
    </w:p>
    <w:p w14:paraId="65BE2BDE" w14:textId="6A9AC769" w:rsidR="00D82C32" w:rsidRPr="00607994" w:rsidRDefault="00BB7D55" w:rsidP="00A1283E">
      <w:pPr>
        <w:pStyle w:val="CHeading040"/>
        <w:rPr>
          <w:b/>
          <w:bCs/>
        </w:rPr>
      </w:pPr>
      <w:r w:rsidRPr="00607994">
        <w:rPr>
          <w:b/>
          <w:bCs/>
        </w:rPr>
        <w:t>Promotion</w:t>
      </w:r>
    </w:p>
    <w:p w14:paraId="4DC3BDAC" w14:textId="126287D9" w:rsidR="00422E92" w:rsidRPr="00422E92" w:rsidRDefault="21B0F628" w:rsidP="0060082F">
      <w:pPr>
        <w:pStyle w:val="Caption"/>
        <w:spacing w:before="60"/>
      </w:pPr>
      <w:r>
        <w:t xml:space="preserve">Table </w:t>
      </w:r>
      <w:r w:rsidR="008129DA">
        <w:fldChar w:fldCharType="begin"/>
      </w:r>
      <w:r w:rsidR="008129DA">
        <w:instrText xml:space="preserve"> SEQ Table \* ARABIC </w:instrText>
      </w:r>
      <w:r w:rsidR="008129DA">
        <w:fldChar w:fldCharType="separate"/>
      </w:r>
      <w:r w:rsidR="00C850C5">
        <w:rPr>
          <w:noProof/>
        </w:rPr>
        <w:t>1</w:t>
      </w:r>
      <w:r w:rsidR="008129DA">
        <w:rPr>
          <w:noProof/>
        </w:rPr>
        <w:fldChar w:fldCharType="end"/>
      </w:r>
      <w:r>
        <w:t xml:space="preserve">. </w:t>
      </w:r>
      <w:r w:rsidR="5721DEBA">
        <w:t xml:space="preserve">Tools used to promote the engagement </w:t>
      </w:r>
    </w:p>
    <w:tbl>
      <w:tblPr>
        <w:tblStyle w:val="TableGrid"/>
        <w:tblW w:w="0" w:type="auto"/>
        <w:tblLook w:val="0420" w:firstRow="1" w:lastRow="0" w:firstColumn="0" w:lastColumn="0" w:noHBand="0" w:noVBand="1"/>
      </w:tblPr>
      <w:tblGrid>
        <w:gridCol w:w="1838"/>
        <w:gridCol w:w="6656"/>
      </w:tblGrid>
      <w:tr w:rsidR="00153984" w:rsidRPr="00495511" w14:paraId="7A6F654F" w14:textId="77777777" w:rsidTr="19AA6166">
        <w:trPr>
          <w:cnfStyle w:val="100000000000" w:firstRow="1" w:lastRow="0" w:firstColumn="0" w:lastColumn="0" w:oddVBand="0" w:evenVBand="0" w:oddHBand="0" w:evenHBand="0" w:firstRowFirstColumn="0" w:firstRowLastColumn="0" w:lastRowFirstColumn="0" w:lastRowLastColumn="0"/>
          <w:tblHeader/>
        </w:trPr>
        <w:tc>
          <w:tcPr>
            <w:tcW w:w="1838" w:type="dxa"/>
          </w:tcPr>
          <w:p w14:paraId="125E85A6" w14:textId="07BEF37E" w:rsidR="00153984" w:rsidRPr="00495511" w:rsidRDefault="00153984" w:rsidP="00D67BBE">
            <w:pPr>
              <w:suppressAutoHyphens w:val="0"/>
              <w:spacing w:line="276" w:lineRule="auto"/>
              <w:rPr>
                <w:rFonts w:ascii="Arial" w:hAnsi="Arial" w:cs="Arial"/>
              </w:rPr>
            </w:pPr>
            <w:r w:rsidRPr="00495511">
              <w:rPr>
                <w:rFonts w:ascii="Arial" w:hAnsi="Arial" w:cs="Arial"/>
              </w:rPr>
              <w:t>Tool</w:t>
            </w:r>
          </w:p>
        </w:tc>
        <w:tc>
          <w:tcPr>
            <w:tcW w:w="6656" w:type="dxa"/>
          </w:tcPr>
          <w:p w14:paraId="4F39E0BC" w14:textId="761E8A07" w:rsidR="00153984" w:rsidRPr="00495511" w:rsidRDefault="00153984" w:rsidP="00D67BBE">
            <w:pPr>
              <w:suppressAutoHyphens w:val="0"/>
              <w:spacing w:line="276" w:lineRule="auto"/>
              <w:rPr>
                <w:rFonts w:ascii="Arial" w:hAnsi="Arial" w:cs="Arial"/>
              </w:rPr>
            </w:pPr>
            <w:r w:rsidRPr="00495511">
              <w:rPr>
                <w:rFonts w:ascii="Arial" w:hAnsi="Arial" w:cs="Arial"/>
              </w:rPr>
              <w:t>Description</w:t>
            </w:r>
          </w:p>
        </w:tc>
      </w:tr>
      <w:tr w:rsidR="00153984" w:rsidRPr="00495511" w14:paraId="70B9FFEC" w14:textId="77777777" w:rsidTr="19AA6166">
        <w:tc>
          <w:tcPr>
            <w:tcW w:w="1838" w:type="dxa"/>
          </w:tcPr>
          <w:p w14:paraId="1E8E7FD0" w14:textId="11F78455" w:rsidR="00153984" w:rsidRPr="00495511" w:rsidRDefault="007C3A0A" w:rsidP="00D67BBE">
            <w:pPr>
              <w:suppressAutoHyphens w:val="0"/>
              <w:spacing w:line="276" w:lineRule="auto"/>
              <w:rPr>
                <w:rFonts w:ascii="Arial" w:hAnsi="Arial" w:cs="Arial"/>
              </w:rPr>
            </w:pPr>
            <w:r w:rsidRPr="00495511">
              <w:rPr>
                <w:rFonts w:ascii="Arial" w:hAnsi="Arial" w:cs="Arial"/>
              </w:rPr>
              <w:t>Participate Melbourne page</w:t>
            </w:r>
          </w:p>
        </w:tc>
        <w:tc>
          <w:tcPr>
            <w:tcW w:w="6656" w:type="dxa"/>
          </w:tcPr>
          <w:p w14:paraId="22BB49BB" w14:textId="2D403934" w:rsidR="00A1283E" w:rsidRPr="00495511" w:rsidRDefault="007B55D6" w:rsidP="00D67BBE">
            <w:pPr>
              <w:suppressAutoHyphens w:val="0"/>
              <w:spacing w:line="276" w:lineRule="auto"/>
              <w:rPr>
                <w:rFonts w:ascii="Arial" w:hAnsi="Arial" w:cs="Arial"/>
              </w:rPr>
            </w:pPr>
            <w:r w:rsidRPr="00495511">
              <w:rPr>
                <w:rFonts w:ascii="Arial" w:hAnsi="Arial" w:cs="Arial"/>
              </w:rPr>
              <w:t xml:space="preserve">A project </w:t>
            </w:r>
            <w:r w:rsidR="0002773F">
              <w:rPr>
                <w:rFonts w:ascii="Arial" w:hAnsi="Arial" w:cs="Arial"/>
              </w:rPr>
              <w:t>web</w:t>
            </w:r>
            <w:r w:rsidRPr="00495511">
              <w:rPr>
                <w:rFonts w:ascii="Arial" w:hAnsi="Arial" w:cs="Arial"/>
              </w:rPr>
              <w:t>page for the Greenline</w:t>
            </w:r>
            <w:r w:rsidR="00284AF7" w:rsidRPr="00495511">
              <w:rPr>
                <w:rFonts w:ascii="Arial" w:hAnsi="Arial" w:cs="Arial"/>
              </w:rPr>
              <w:t xml:space="preserve"> Project was set up on Participate Melbourne (</w:t>
            </w:r>
            <w:hyperlink r:id="rId16" w:history="1">
              <w:r w:rsidR="00BB5DE0">
                <w:rPr>
                  <w:rStyle w:val="Hyperlink"/>
                  <w:rFonts w:ascii="Arial" w:hAnsi="Arial" w:cs="Arial"/>
                </w:rPr>
                <w:t>https://participate.melbourne.vic.gov.au/greenline-project</w:t>
              </w:r>
            </w:hyperlink>
            <w:r w:rsidR="00284AF7" w:rsidRPr="00495511">
              <w:rPr>
                <w:rFonts w:ascii="Arial" w:hAnsi="Arial" w:cs="Arial"/>
              </w:rPr>
              <w:t xml:space="preserve">). The project page contained </w:t>
            </w:r>
            <w:r w:rsidR="00BE33A3" w:rsidRPr="00495511">
              <w:rPr>
                <w:rFonts w:ascii="Arial" w:hAnsi="Arial" w:cs="Arial"/>
              </w:rPr>
              <w:t>project information</w:t>
            </w:r>
            <w:r w:rsidR="00945D1C">
              <w:rPr>
                <w:rFonts w:ascii="Arial" w:hAnsi="Arial" w:cs="Arial"/>
              </w:rPr>
              <w:t>,</w:t>
            </w:r>
            <w:r w:rsidR="00B45FB1" w:rsidRPr="00495511">
              <w:rPr>
                <w:rFonts w:ascii="Arial" w:hAnsi="Arial" w:cs="Arial"/>
              </w:rPr>
              <w:t xml:space="preserve"> frequently asked </w:t>
            </w:r>
            <w:r w:rsidR="00B45FB1" w:rsidRPr="00495511">
              <w:rPr>
                <w:rFonts w:ascii="Arial" w:hAnsi="Arial" w:cs="Arial"/>
              </w:rPr>
              <w:lastRenderedPageBreak/>
              <w:t>questions</w:t>
            </w:r>
            <w:r w:rsidR="00BE33A3" w:rsidRPr="00495511">
              <w:rPr>
                <w:rFonts w:ascii="Arial" w:hAnsi="Arial" w:cs="Arial"/>
              </w:rPr>
              <w:t xml:space="preserve">, a fly-through </w:t>
            </w:r>
            <w:r w:rsidR="00A1283E" w:rsidRPr="00495511">
              <w:rPr>
                <w:rFonts w:ascii="Arial" w:hAnsi="Arial" w:cs="Arial"/>
              </w:rPr>
              <w:t>video,</w:t>
            </w:r>
            <w:r w:rsidR="00BE33A3" w:rsidRPr="00495511">
              <w:rPr>
                <w:rFonts w:ascii="Arial" w:hAnsi="Arial" w:cs="Arial"/>
              </w:rPr>
              <w:t xml:space="preserve"> a project site plan, </w:t>
            </w:r>
            <w:r w:rsidR="00B45FB1" w:rsidRPr="00495511">
              <w:rPr>
                <w:rFonts w:ascii="Arial" w:hAnsi="Arial" w:cs="Arial"/>
              </w:rPr>
              <w:t xml:space="preserve">project timeline and updates. A survey about </w:t>
            </w:r>
            <w:r w:rsidR="00736C3F">
              <w:rPr>
                <w:rFonts w:ascii="Arial" w:hAnsi="Arial" w:cs="Arial"/>
              </w:rPr>
              <w:t>T</w:t>
            </w:r>
            <w:r w:rsidR="00B45FB1" w:rsidRPr="00495511">
              <w:rPr>
                <w:rFonts w:ascii="Arial" w:hAnsi="Arial" w:cs="Arial"/>
              </w:rPr>
              <w:t xml:space="preserve">he Greenline Project and concept designs for Birrarung Marr Precinct Site One </w:t>
            </w:r>
            <w:r w:rsidR="007C73D8" w:rsidRPr="00495511">
              <w:rPr>
                <w:rFonts w:ascii="Arial" w:hAnsi="Arial" w:cs="Arial"/>
              </w:rPr>
              <w:t>were also hosted on the project page.</w:t>
            </w:r>
            <w:r w:rsidR="00A1283E" w:rsidRPr="00495511">
              <w:rPr>
                <w:rFonts w:ascii="Arial" w:hAnsi="Arial" w:cs="Arial"/>
              </w:rPr>
              <w:t xml:space="preserve"> </w:t>
            </w:r>
          </w:p>
          <w:p w14:paraId="5BCA08A1" w14:textId="13DF38D7" w:rsidR="00F05D51" w:rsidRPr="001A24C9" w:rsidRDefault="00430002" w:rsidP="001A24C9">
            <w:pPr>
              <w:suppressAutoHyphens w:val="0"/>
              <w:spacing w:line="276" w:lineRule="auto"/>
              <w:rPr>
                <w:rFonts w:ascii="Arial" w:hAnsi="Arial" w:cs="Arial"/>
              </w:rPr>
            </w:pPr>
            <w:r w:rsidRPr="00495511">
              <w:rPr>
                <w:rFonts w:ascii="Arial" w:hAnsi="Arial" w:cs="Arial"/>
              </w:rPr>
              <w:t>In total</w:t>
            </w:r>
            <w:r w:rsidR="006E33B4" w:rsidRPr="00495511">
              <w:rPr>
                <w:rFonts w:ascii="Arial" w:hAnsi="Arial" w:cs="Arial"/>
              </w:rPr>
              <w:t xml:space="preserve">, </w:t>
            </w:r>
            <w:r w:rsidR="00736C3F">
              <w:rPr>
                <w:rFonts w:ascii="Arial" w:hAnsi="Arial" w:cs="Arial"/>
              </w:rPr>
              <w:t>T</w:t>
            </w:r>
            <w:r w:rsidR="006E33B4" w:rsidRPr="00495511">
              <w:rPr>
                <w:rFonts w:ascii="Arial" w:hAnsi="Arial" w:cs="Arial"/>
              </w:rPr>
              <w:t xml:space="preserve">he Greenline Project </w:t>
            </w:r>
            <w:r w:rsidR="00F05D51" w:rsidRPr="00495511">
              <w:rPr>
                <w:rFonts w:ascii="Arial" w:hAnsi="Arial" w:cs="Arial"/>
              </w:rPr>
              <w:t>Participate Melbourne page received</w:t>
            </w:r>
            <w:r w:rsidR="001A24C9">
              <w:rPr>
                <w:rFonts w:ascii="Arial" w:hAnsi="Arial" w:cs="Arial"/>
              </w:rPr>
              <w:t xml:space="preserve"> </w:t>
            </w:r>
            <w:r w:rsidR="00F05D51" w:rsidRPr="001A24C9">
              <w:rPr>
                <w:rFonts w:ascii="Arial" w:hAnsi="Arial" w:cs="Arial"/>
              </w:rPr>
              <w:t>10,395 views</w:t>
            </w:r>
            <w:r w:rsidR="001A24C9" w:rsidRPr="001A24C9">
              <w:rPr>
                <w:rFonts w:ascii="Arial" w:hAnsi="Arial" w:cs="Arial"/>
              </w:rPr>
              <w:t xml:space="preserve">, </w:t>
            </w:r>
            <w:r w:rsidR="00F05D51" w:rsidRPr="001A24C9">
              <w:rPr>
                <w:rFonts w:ascii="Arial" w:hAnsi="Arial" w:cs="Arial"/>
              </w:rPr>
              <w:t>5,981 visits</w:t>
            </w:r>
            <w:r w:rsidR="001A24C9" w:rsidRPr="001A24C9">
              <w:rPr>
                <w:rFonts w:ascii="Arial" w:hAnsi="Arial" w:cs="Arial"/>
              </w:rPr>
              <w:t xml:space="preserve"> and </w:t>
            </w:r>
            <w:r w:rsidR="00F05D51" w:rsidRPr="001A24C9">
              <w:rPr>
                <w:rFonts w:ascii="Arial" w:hAnsi="Arial" w:cs="Arial"/>
              </w:rPr>
              <w:t>5,024 visitors</w:t>
            </w:r>
            <w:r w:rsidR="00356EF6" w:rsidRPr="001A24C9">
              <w:rPr>
                <w:rFonts w:ascii="Arial" w:hAnsi="Arial" w:cs="Arial"/>
              </w:rPr>
              <w:t>.</w:t>
            </w:r>
          </w:p>
        </w:tc>
      </w:tr>
      <w:tr w:rsidR="00432AC6" w:rsidRPr="00495511" w14:paraId="2C7032AE" w14:textId="77777777" w:rsidTr="19AA6166">
        <w:tc>
          <w:tcPr>
            <w:tcW w:w="1838" w:type="dxa"/>
          </w:tcPr>
          <w:p w14:paraId="4D71867A" w14:textId="1E25FBE4" w:rsidR="00432AC6" w:rsidRPr="00495511" w:rsidRDefault="00432AC6" w:rsidP="00D67BBE">
            <w:pPr>
              <w:suppressAutoHyphens w:val="0"/>
              <w:spacing w:line="276" w:lineRule="auto"/>
              <w:rPr>
                <w:rFonts w:ascii="Arial" w:hAnsi="Arial" w:cs="Arial"/>
              </w:rPr>
            </w:pPr>
            <w:r w:rsidRPr="00495511">
              <w:rPr>
                <w:rFonts w:ascii="Arial" w:hAnsi="Arial" w:cs="Arial"/>
              </w:rPr>
              <w:lastRenderedPageBreak/>
              <w:t>Email invitations with pre-engagement letter</w:t>
            </w:r>
          </w:p>
        </w:tc>
        <w:tc>
          <w:tcPr>
            <w:tcW w:w="6656" w:type="dxa"/>
          </w:tcPr>
          <w:p w14:paraId="689329CE" w14:textId="2B1276A9" w:rsidR="00432AC6" w:rsidRPr="00495511" w:rsidRDefault="6E36E130" w:rsidP="00D67BBE">
            <w:pPr>
              <w:suppressAutoHyphens w:val="0"/>
              <w:spacing w:line="276" w:lineRule="auto"/>
              <w:rPr>
                <w:rFonts w:ascii="Arial" w:hAnsi="Arial" w:cs="Arial"/>
              </w:rPr>
            </w:pPr>
            <w:r w:rsidRPr="19AA6166">
              <w:rPr>
                <w:rFonts w:ascii="Arial" w:hAnsi="Arial" w:cs="Arial"/>
              </w:rPr>
              <w:t xml:space="preserve">A pre-engagement letter to </w:t>
            </w:r>
            <w:r w:rsidR="004177BC">
              <w:rPr>
                <w:rFonts w:ascii="Arial" w:hAnsi="Arial" w:cs="Arial"/>
              </w:rPr>
              <w:t>65</w:t>
            </w:r>
            <w:r w:rsidRPr="19AA6166">
              <w:rPr>
                <w:rFonts w:ascii="Arial" w:hAnsi="Arial" w:cs="Arial"/>
              </w:rPr>
              <w:t xml:space="preserve"> key stakeholders</w:t>
            </w:r>
            <w:r w:rsidR="00401C16">
              <w:rPr>
                <w:rFonts w:ascii="Arial" w:hAnsi="Arial" w:cs="Arial"/>
              </w:rPr>
              <w:t xml:space="preserve"> was</w:t>
            </w:r>
            <w:r w:rsidRPr="19AA6166">
              <w:rPr>
                <w:rFonts w:ascii="Arial" w:hAnsi="Arial" w:cs="Arial"/>
              </w:rPr>
              <w:t xml:space="preserve"> sent via email on </w:t>
            </w:r>
            <w:r w:rsidR="002B04A1">
              <w:rPr>
                <w:rFonts w:ascii="Arial" w:hAnsi="Arial" w:cs="Arial"/>
              </w:rPr>
              <w:t>5 August 2022</w:t>
            </w:r>
            <w:r w:rsidR="00401C16">
              <w:rPr>
                <w:rFonts w:ascii="Arial" w:hAnsi="Arial" w:cs="Arial"/>
              </w:rPr>
              <w:t>.</w:t>
            </w:r>
            <w:r w:rsidR="002B04A1">
              <w:rPr>
                <w:rFonts w:ascii="Arial" w:hAnsi="Arial" w:cs="Arial"/>
              </w:rPr>
              <w:t xml:space="preserve"> </w:t>
            </w:r>
            <w:r w:rsidRPr="19AA6166">
              <w:rPr>
                <w:rFonts w:ascii="Arial" w:hAnsi="Arial" w:cs="Arial"/>
              </w:rPr>
              <w:t>These stakeholders comprised of people from</w:t>
            </w:r>
            <w:r w:rsidR="00401C16">
              <w:rPr>
                <w:rFonts w:ascii="Arial" w:hAnsi="Arial" w:cs="Arial"/>
              </w:rPr>
              <w:t xml:space="preserve"> community groups, developers and construction organisation, local business and commercial stakeholders, resident groups, and government stakeholders.</w:t>
            </w:r>
            <w:r w:rsidRPr="19AA6166">
              <w:rPr>
                <w:rFonts w:ascii="Arial" w:hAnsi="Arial" w:cs="Arial"/>
              </w:rPr>
              <w:t xml:space="preserve"> </w:t>
            </w:r>
          </w:p>
          <w:p w14:paraId="1740CFCA" w14:textId="55E923AC" w:rsidR="00432AC6" w:rsidRPr="00495511" w:rsidRDefault="00432AC6" w:rsidP="00D67BBE">
            <w:pPr>
              <w:suppressAutoHyphens w:val="0"/>
              <w:spacing w:line="276" w:lineRule="auto"/>
              <w:rPr>
                <w:rFonts w:ascii="Arial" w:hAnsi="Arial" w:cs="Arial"/>
              </w:rPr>
            </w:pPr>
            <w:r w:rsidRPr="00495511">
              <w:rPr>
                <w:rFonts w:ascii="Arial" w:hAnsi="Arial" w:cs="Arial"/>
              </w:rPr>
              <w:t xml:space="preserve">The letter introduced the project and encouraged participation in the engagement through the online survey and </w:t>
            </w:r>
            <w:r w:rsidR="00945D1C">
              <w:rPr>
                <w:rFonts w:ascii="Arial" w:hAnsi="Arial" w:cs="Arial"/>
              </w:rPr>
              <w:t xml:space="preserve">targeted </w:t>
            </w:r>
            <w:r w:rsidRPr="00495511">
              <w:rPr>
                <w:rFonts w:ascii="Arial" w:hAnsi="Arial" w:cs="Arial"/>
              </w:rPr>
              <w:t>workshops for specific stakeholder groups.</w:t>
            </w:r>
          </w:p>
        </w:tc>
      </w:tr>
      <w:tr w:rsidR="00192719" w:rsidRPr="00495511" w14:paraId="098A1A33" w14:textId="77777777" w:rsidTr="19AA6166">
        <w:tc>
          <w:tcPr>
            <w:tcW w:w="1838" w:type="dxa"/>
          </w:tcPr>
          <w:p w14:paraId="13F8E7AF" w14:textId="5BE848F7" w:rsidR="00192719" w:rsidRPr="00495511" w:rsidRDefault="00945D1C" w:rsidP="00D67BBE">
            <w:pPr>
              <w:suppressAutoHyphens w:val="0"/>
              <w:spacing w:line="276" w:lineRule="auto"/>
              <w:rPr>
                <w:rFonts w:ascii="Arial" w:hAnsi="Arial" w:cs="Arial"/>
              </w:rPr>
            </w:pPr>
            <w:r>
              <w:rPr>
                <w:rFonts w:ascii="Arial" w:hAnsi="Arial" w:cs="Arial"/>
              </w:rPr>
              <w:t>E</w:t>
            </w:r>
            <w:r w:rsidR="00192719">
              <w:rPr>
                <w:rFonts w:ascii="Arial" w:hAnsi="Arial" w:cs="Arial"/>
              </w:rPr>
              <w:t>mail promotion</w:t>
            </w:r>
          </w:p>
        </w:tc>
        <w:tc>
          <w:tcPr>
            <w:tcW w:w="6656" w:type="dxa"/>
          </w:tcPr>
          <w:p w14:paraId="19E08ABF" w14:textId="5DA3A2BB" w:rsidR="00192719" w:rsidRPr="00495511" w:rsidRDefault="00945D1C" w:rsidP="00D67BBE">
            <w:pPr>
              <w:suppressAutoHyphens w:val="0"/>
              <w:spacing w:line="276" w:lineRule="auto"/>
              <w:rPr>
                <w:rFonts w:ascii="Arial" w:hAnsi="Arial" w:cs="Arial"/>
              </w:rPr>
            </w:pPr>
            <w:r>
              <w:rPr>
                <w:rFonts w:ascii="Arial" w:hAnsi="Arial" w:cs="Arial"/>
              </w:rPr>
              <w:t>E</w:t>
            </w:r>
            <w:r w:rsidR="00165CAB">
              <w:rPr>
                <w:rFonts w:ascii="Arial" w:hAnsi="Arial" w:cs="Arial"/>
              </w:rPr>
              <w:t>mails were sent directly to stakeholder</w:t>
            </w:r>
            <w:r>
              <w:rPr>
                <w:rFonts w:ascii="Arial" w:hAnsi="Arial" w:cs="Arial"/>
              </w:rPr>
              <w:t>s</w:t>
            </w:r>
            <w:r w:rsidR="00165CAB">
              <w:rPr>
                <w:rFonts w:ascii="Arial" w:hAnsi="Arial" w:cs="Arial"/>
              </w:rPr>
              <w:t xml:space="preserve"> to promote and personally invite them to </w:t>
            </w:r>
            <w:r>
              <w:rPr>
                <w:rFonts w:ascii="Arial" w:hAnsi="Arial" w:cs="Arial"/>
              </w:rPr>
              <w:t>engagement opportunities</w:t>
            </w:r>
            <w:r w:rsidR="00165CAB">
              <w:rPr>
                <w:rFonts w:ascii="Arial" w:hAnsi="Arial" w:cs="Arial"/>
              </w:rPr>
              <w:t xml:space="preserve">. </w:t>
            </w:r>
            <w:r w:rsidR="001A24C9">
              <w:rPr>
                <w:rFonts w:ascii="Arial" w:hAnsi="Arial" w:cs="Arial"/>
              </w:rPr>
              <w:t xml:space="preserve">A total of </w:t>
            </w:r>
            <w:r w:rsidR="00401C16">
              <w:rPr>
                <w:rFonts w:ascii="Arial" w:hAnsi="Arial" w:cs="Arial"/>
              </w:rPr>
              <w:t>45</w:t>
            </w:r>
            <w:r w:rsidR="4FD0CC38" w:rsidRPr="19AA6166">
              <w:rPr>
                <w:rFonts w:ascii="Arial" w:hAnsi="Arial" w:cs="Arial"/>
              </w:rPr>
              <w:t xml:space="preserve"> </w:t>
            </w:r>
            <w:r w:rsidR="186B621B" w:rsidRPr="19AA6166">
              <w:rPr>
                <w:rFonts w:ascii="Arial" w:hAnsi="Arial" w:cs="Arial"/>
              </w:rPr>
              <w:t>e</w:t>
            </w:r>
            <w:r w:rsidR="4FD0CC38" w:rsidRPr="19AA6166">
              <w:rPr>
                <w:rFonts w:ascii="Arial" w:hAnsi="Arial" w:cs="Arial"/>
              </w:rPr>
              <w:t>mails were sent to stakeholders, including stakeholders and contacts that represent business</w:t>
            </w:r>
            <w:r w:rsidR="186B621B" w:rsidRPr="19AA6166">
              <w:rPr>
                <w:rFonts w:ascii="Arial" w:hAnsi="Arial" w:cs="Arial"/>
              </w:rPr>
              <w:t>es</w:t>
            </w:r>
            <w:r w:rsidR="4FD0CC38" w:rsidRPr="19AA6166">
              <w:rPr>
                <w:rFonts w:ascii="Arial" w:hAnsi="Arial" w:cs="Arial"/>
              </w:rPr>
              <w:t>, commercial, and event interests.</w:t>
            </w:r>
          </w:p>
          <w:p w14:paraId="4EDCD953" w14:textId="5AE22968" w:rsidR="00192719" w:rsidRPr="00495511" w:rsidRDefault="55687DC3" w:rsidP="00D67BBE">
            <w:pPr>
              <w:suppressAutoHyphens w:val="0"/>
              <w:spacing w:line="276" w:lineRule="auto"/>
              <w:rPr>
                <w:rFonts w:ascii="Arial" w:hAnsi="Arial" w:cs="Arial"/>
              </w:rPr>
            </w:pPr>
            <w:r w:rsidRPr="19AA6166">
              <w:rPr>
                <w:rFonts w:ascii="Arial" w:hAnsi="Arial" w:cs="Arial"/>
              </w:rPr>
              <w:t>Council staff emailed the engagement opportunity to residents, groups</w:t>
            </w:r>
            <w:r w:rsidR="00FF7F04">
              <w:rPr>
                <w:rFonts w:ascii="Arial" w:hAnsi="Arial" w:cs="Arial"/>
              </w:rPr>
              <w:t>,</w:t>
            </w:r>
            <w:r w:rsidRPr="19AA6166">
              <w:rPr>
                <w:rFonts w:ascii="Arial" w:hAnsi="Arial" w:cs="Arial"/>
              </w:rPr>
              <w:t xml:space="preserve"> and networks with existing relationships.  This included promotion through</w:t>
            </w:r>
            <w:r w:rsidR="1AB5AA34" w:rsidRPr="19AA6166">
              <w:rPr>
                <w:rFonts w:ascii="Arial" w:hAnsi="Arial" w:cs="Arial"/>
              </w:rPr>
              <w:t xml:space="preserve"> the Participate Neighbourhood engagement process. </w:t>
            </w:r>
          </w:p>
        </w:tc>
      </w:tr>
      <w:tr w:rsidR="00432AC6" w:rsidRPr="00495511" w14:paraId="218EEAA3" w14:textId="77777777" w:rsidTr="19AA6166">
        <w:tc>
          <w:tcPr>
            <w:tcW w:w="1838" w:type="dxa"/>
          </w:tcPr>
          <w:p w14:paraId="59295168" w14:textId="3A594A1C" w:rsidR="00432AC6" w:rsidRPr="00495511" w:rsidRDefault="00432AC6" w:rsidP="00D67BBE">
            <w:pPr>
              <w:suppressAutoHyphens w:val="0"/>
              <w:spacing w:line="276" w:lineRule="auto"/>
              <w:rPr>
                <w:rFonts w:ascii="Arial" w:hAnsi="Arial" w:cs="Arial"/>
              </w:rPr>
            </w:pPr>
            <w:r w:rsidRPr="00495511">
              <w:rPr>
                <w:rFonts w:ascii="Arial" w:hAnsi="Arial" w:cs="Arial"/>
              </w:rPr>
              <w:t>Social media promotion</w:t>
            </w:r>
          </w:p>
        </w:tc>
        <w:tc>
          <w:tcPr>
            <w:tcW w:w="6656" w:type="dxa"/>
          </w:tcPr>
          <w:p w14:paraId="38215875" w14:textId="10D0F3FA" w:rsidR="00432AC6" w:rsidRPr="00495511" w:rsidRDefault="48DA35A7" w:rsidP="00D67BBE">
            <w:pPr>
              <w:suppressAutoHyphens w:val="0"/>
              <w:spacing w:line="276" w:lineRule="auto"/>
              <w:rPr>
                <w:rFonts w:ascii="Arial" w:hAnsi="Arial" w:cs="Arial"/>
              </w:rPr>
            </w:pPr>
            <w:r w:rsidRPr="19AA6166">
              <w:rPr>
                <w:rFonts w:ascii="Arial" w:hAnsi="Arial" w:cs="Arial"/>
              </w:rPr>
              <w:t>Council</w:t>
            </w:r>
            <w:r w:rsidR="6E36E130" w:rsidRPr="19AA6166">
              <w:rPr>
                <w:rFonts w:ascii="Arial" w:hAnsi="Arial" w:cs="Arial"/>
              </w:rPr>
              <w:t xml:space="preserve"> promoted The Greenline Project engagement through social media channels such as Facebook</w:t>
            </w:r>
            <w:r w:rsidR="73AEC5FA" w:rsidRPr="19AA6166">
              <w:rPr>
                <w:rFonts w:ascii="Arial" w:hAnsi="Arial" w:cs="Arial"/>
              </w:rPr>
              <w:t xml:space="preserve">, LinkedIn, Twitter, </w:t>
            </w:r>
            <w:r w:rsidR="00554597" w:rsidRPr="19AA6166">
              <w:rPr>
                <w:rFonts w:ascii="Arial" w:hAnsi="Arial" w:cs="Arial"/>
              </w:rPr>
              <w:t>YouTube</w:t>
            </w:r>
            <w:r w:rsidR="00FF7F04">
              <w:rPr>
                <w:rFonts w:ascii="Arial" w:hAnsi="Arial" w:cs="Arial"/>
              </w:rPr>
              <w:t>,</w:t>
            </w:r>
            <w:r w:rsidR="73AEC5FA" w:rsidRPr="19AA6166">
              <w:rPr>
                <w:rFonts w:ascii="Arial" w:hAnsi="Arial" w:cs="Arial"/>
              </w:rPr>
              <w:t xml:space="preserve"> and Instagram.</w:t>
            </w:r>
            <w:r w:rsidR="6E36E130" w:rsidRPr="19AA6166">
              <w:rPr>
                <w:rFonts w:ascii="Arial" w:hAnsi="Arial" w:cs="Arial"/>
              </w:rPr>
              <w:t xml:space="preserve"> </w:t>
            </w:r>
            <w:r w:rsidR="00E35CAC">
              <w:rPr>
                <w:rFonts w:ascii="Arial" w:hAnsi="Arial" w:cs="Arial"/>
              </w:rPr>
              <w:t>P</w:t>
            </w:r>
            <w:r w:rsidR="2054F610" w:rsidRPr="19AA6166">
              <w:rPr>
                <w:rFonts w:ascii="Arial" w:hAnsi="Arial" w:cs="Arial"/>
              </w:rPr>
              <w:t>romotional posts</w:t>
            </w:r>
            <w:r w:rsidR="6E36E130" w:rsidRPr="19AA6166">
              <w:rPr>
                <w:rFonts w:ascii="Arial" w:hAnsi="Arial" w:cs="Arial"/>
              </w:rPr>
              <w:t xml:space="preserve"> were </w:t>
            </w:r>
            <w:r w:rsidR="6F8EE53D" w:rsidRPr="19AA6166">
              <w:rPr>
                <w:rFonts w:ascii="Arial" w:hAnsi="Arial" w:cs="Arial"/>
              </w:rPr>
              <w:t>published on Facebook, Instagram, and Twitter. This resulted in:</w:t>
            </w:r>
          </w:p>
          <w:p w14:paraId="726A28A3" w14:textId="31AE28D0" w:rsidR="00432AC6" w:rsidRPr="00495511" w:rsidRDefault="4D54DBA6" w:rsidP="00D67BBE">
            <w:pPr>
              <w:pStyle w:val="ListParagraph"/>
              <w:numPr>
                <w:ilvl w:val="0"/>
                <w:numId w:val="1"/>
              </w:numPr>
              <w:suppressAutoHyphens w:val="0"/>
              <w:spacing w:line="276" w:lineRule="auto"/>
              <w:ind w:left="357" w:hanging="357"/>
              <w:contextualSpacing w:val="0"/>
              <w:rPr>
                <w:rFonts w:ascii="Arial" w:hAnsi="Arial" w:cs="Arial"/>
              </w:rPr>
            </w:pPr>
            <w:r w:rsidRPr="19AA6166">
              <w:rPr>
                <w:rFonts w:ascii="Arial" w:hAnsi="Arial" w:cs="Arial"/>
              </w:rPr>
              <w:t>252,389 impressions</w:t>
            </w:r>
          </w:p>
          <w:p w14:paraId="7FF5EA8C" w14:textId="5ADA44C6" w:rsidR="00432AC6" w:rsidRPr="001A24C9" w:rsidRDefault="4D54DBA6" w:rsidP="001A24C9">
            <w:pPr>
              <w:pStyle w:val="ListParagraph"/>
              <w:numPr>
                <w:ilvl w:val="0"/>
                <w:numId w:val="1"/>
              </w:numPr>
              <w:suppressAutoHyphens w:val="0"/>
              <w:spacing w:line="276" w:lineRule="auto"/>
              <w:ind w:left="357" w:hanging="357"/>
              <w:contextualSpacing w:val="0"/>
              <w:rPr>
                <w:rFonts w:ascii="Arial" w:hAnsi="Arial" w:cs="Arial"/>
              </w:rPr>
            </w:pPr>
            <w:r w:rsidRPr="001A24C9">
              <w:rPr>
                <w:rFonts w:ascii="Arial" w:hAnsi="Arial" w:cs="Arial"/>
              </w:rPr>
              <w:t>3,364 clicks</w:t>
            </w:r>
            <w:r w:rsidR="001A24C9" w:rsidRPr="001A24C9">
              <w:rPr>
                <w:rFonts w:ascii="Arial" w:hAnsi="Arial" w:cs="Arial"/>
              </w:rPr>
              <w:t xml:space="preserve"> with a </w:t>
            </w:r>
            <w:r w:rsidRPr="001A24C9">
              <w:rPr>
                <w:rFonts w:ascii="Arial" w:hAnsi="Arial" w:cs="Arial"/>
              </w:rPr>
              <w:t>1.33% click through rate</w:t>
            </w:r>
          </w:p>
          <w:p w14:paraId="019F2E98" w14:textId="1617B1A3" w:rsidR="00432AC6" w:rsidRPr="00495511" w:rsidRDefault="4D54DBA6" w:rsidP="00D67BBE">
            <w:pPr>
              <w:pStyle w:val="ListParagraph"/>
              <w:numPr>
                <w:ilvl w:val="0"/>
                <w:numId w:val="1"/>
              </w:numPr>
              <w:suppressAutoHyphens w:val="0"/>
              <w:spacing w:line="276" w:lineRule="auto"/>
              <w:ind w:left="357" w:hanging="357"/>
              <w:contextualSpacing w:val="0"/>
              <w:rPr>
                <w:rFonts w:ascii="Arial" w:hAnsi="Arial" w:cs="Arial"/>
              </w:rPr>
            </w:pPr>
            <w:r w:rsidRPr="19AA6166">
              <w:rPr>
                <w:rFonts w:ascii="Arial" w:hAnsi="Arial" w:cs="Arial"/>
              </w:rPr>
              <w:t>4.27% engagement rate</w:t>
            </w:r>
          </w:p>
          <w:p w14:paraId="2124F31A" w14:textId="48F6BCC4" w:rsidR="00432AC6" w:rsidRPr="00495511" w:rsidRDefault="4D54DBA6" w:rsidP="00D67BBE">
            <w:pPr>
              <w:pStyle w:val="ListParagraph"/>
              <w:numPr>
                <w:ilvl w:val="0"/>
                <w:numId w:val="1"/>
              </w:numPr>
              <w:suppressAutoHyphens w:val="0"/>
              <w:spacing w:line="276" w:lineRule="auto"/>
              <w:ind w:left="357" w:hanging="357"/>
              <w:contextualSpacing w:val="0"/>
              <w:rPr>
                <w:rFonts w:ascii="Arial" w:hAnsi="Arial" w:cs="Arial"/>
              </w:rPr>
            </w:pPr>
            <w:r w:rsidRPr="19AA6166">
              <w:rPr>
                <w:rFonts w:ascii="Arial" w:hAnsi="Arial" w:cs="Arial"/>
              </w:rPr>
              <w:t>10,771 post engagements</w:t>
            </w:r>
            <w:r w:rsidR="6E36E130" w:rsidRPr="19AA6166">
              <w:rPr>
                <w:rFonts w:ascii="Arial" w:hAnsi="Arial" w:cs="Arial"/>
              </w:rPr>
              <w:t>.</w:t>
            </w:r>
          </w:p>
        </w:tc>
      </w:tr>
      <w:tr w:rsidR="19AA6166" w14:paraId="2C08E210" w14:textId="77777777" w:rsidTr="19AA6166">
        <w:trPr>
          <w:trHeight w:val="300"/>
        </w:trPr>
        <w:tc>
          <w:tcPr>
            <w:tcW w:w="1838" w:type="dxa"/>
          </w:tcPr>
          <w:p w14:paraId="00A6D13B" w14:textId="78A06233" w:rsidR="22DB884C" w:rsidRDefault="22DB884C" w:rsidP="00D67BBE">
            <w:pPr>
              <w:spacing w:line="276" w:lineRule="auto"/>
              <w:rPr>
                <w:rFonts w:ascii="Arial" w:hAnsi="Arial" w:cs="Arial"/>
              </w:rPr>
            </w:pPr>
            <w:r w:rsidRPr="19AA6166">
              <w:rPr>
                <w:rFonts w:ascii="Arial" w:hAnsi="Arial" w:cs="Arial"/>
              </w:rPr>
              <w:t xml:space="preserve">Traditional </w:t>
            </w:r>
            <w:r w:rsidR="00FF7F04">
              <w:rPr>
                <w:rFonts w:ascii="Arial" w:hAnsi="Arial" w:cs="Arial"/>
              </w:rPr>
              <w:t>m</w:t>
            </w:r>
            <w:r w:rsidRPr="19AA6166">
              <w:rPr>
                <w:rFonts w:ascii="Arial" w:hAnsi="Arial" w:cs="Arial"/>
              </w:rPr>
              <w:t>edia</w:t>
            </w:r>
          </w:p>
        </w:tc>
        <w:tc>
          <w:tcPr>
            <w:tcW w:w="6656" w:type="dxa"/>
          </w:tcPr>
          <w:p w14:paraId="6C8C852F" w14:textId="11D5A958" w:rsidR="22DB884C" w:rsidRDefault="22DB884C" w:rsidP="00D67BBE">
            <w:pPr>
              <w:spacing w:line="276" w:lineRule="auto"/>
              <w:rPr>
                <w:rFonts w:ascii="Arial" w:hAnsi="Arial" w:cs="Arial"/>
              </w:rPr>
            </w:pPr>
            <w:r w:rsidRPr="19AA6166">
              <w:rPr>
                <w:rFonts w:ascii="Arial" w:hAnsi="Arial" w:cs="Arial"/>
              </w:rPr>
              <w:t>The announcement of the engagement period was promoted by Channel 9 News, Herald Sun, and across hyperlocal publications in the days prior to fee</w:t>
            </w:r>
            <w:r w:rsidR="1CF8CB23" w:rsidRPr="19AA6166">
              <w:rPr>
                <w:rFonts w:ascii="Arial" w:hAnsi="Arial" w:cs="Arial"/>
              </w:rPr>
              <w:t>dback opening.</w:t>
            </w:r>
          </w:p>
        </w:tc>
      </w:tr>
      <w:tr w:rsidR="00432AC6" w:rsidRPr="00495511" w14:paraId="0F8922F0" w14:textId="77777777" w:rsidTr="19AA6166">
        <w:tc>
          <w:tcPr>
            <w:tcW w:w="1838" w:type="dxa"/>
          </w:tcPr>
          <w:p w14:paraId="0B44076D" w14:textId="018884AB" w:rsidR="00432AC6" w:rsidRPr="00495511" w:rsidRDefault="00432AC6" w:rsidP="00D67BBE">
            <w:pPr>
              <w:suppressAutoHyphens w:val="0"/>
              <w:spacing w:line="276" w:lineRule="auto"/>
              <w:rPr>
                <w:rFonts w:ascii="Arial" w:hAnsi="Arial" w:cs="Arial"/>
              </w:rPr>
            </w:pPr>
            <w:r w:rsidRPr="00495511">
              <w:rPr>
                <w:rFonts w:ascii="Arial" w:hAnsi="Arial" w:cs="Arial"/>
              </w:rPr>
              <w:t>On-site promotion</w:t>
            </w:r>
          </w:p>
        </w:tc>
        <w:tc>
          <w:tcPr>
            <w:tcW w:w="6656" w:type="dxa"/>
          </w:tcPr>
          <w:p w14:paraId="4BDD9AD1" w14:textId="338871B4" w:rsidR="00432AC6" w:rsidRPr="00495511" w:rsidRDefault="2172E0A9" w:rsidP="00D67BBE">
            <w:pPr>
              <w:spacing w:line="276" w:lineRule="auto"/>
              <w:rPr>
                <w:rFonts w:ascii="Arial" w:hAnsi="Arial" w:cs="Arial"/>
                <w:highlight w:val="yellow"/>
              </w:rPr>
            </w:pPr>
            <w:r w:rsidRPr="002D3878">
              <w:rPr>
                <w:rFonts w:ascii="Arial" w:hAnsi="Arial" w:cs="Arial"/>
              </w:rPr>
              <w:t xml:space="preserve">Corflute signage was installed around Birrarung Marr. This included translated text in simplified Chinese and a QR code which was scanned close to </w:t>
            </w:r>
            <w:r w:rsidR="098ED95D" w:rsidRPr="002D3878">
              <w:rPr>
                <w:rFonts w:ascii="Arial" w:hAnsi="Arial" w:cs="Arial"/>
              </w:rPr>
              <w:t>184</w:t>
            </w:r>
            <w:r w:rsidRPr="002D3878">
              <w:rPr>
                <w:rFonts w:ascii="Arial" w:hAnsi="Arial" w:cs="Arial"/>
              </w:rPr>
              <w:t xml:space="preserve"> times.</w:t>
            </w:r>
          </w:p>
        </w:tc>
      </w:tr>
      <w:tr w:rsidR="00432AC6" w:rsidRPr="00495511" w14:paraId="11A0B412" w14:textId="77777777" w:rsidTr="19AA6166">
        <w:tc>
          <w:tcPr>
            <w:tcW w:w="1838" w:type="dxa"/>
          </w:tcPr>
          <w:p w14:paraId="321839C8" w14:textId="7691E36E" w:rsidR="00432AC6" w:rsidRPr="00495511" w:rsidRDefault="00432AC6" w:rsidP="00D67BBE">
            <w:pPr>
              <w:suppressAutoHyphens w:val="0"/>
              <w:spacing w:line="276" w:lineRule="auto"/>
              <w:rPr>
                <w:rFonts w:ascii="Arial" w:hAnsi="Arial" w:cs="Arial"/>
              </w:rPr>
            </w:pPr>
            <w:r w:rsidRPr="00495511">
              <w:rPr>
                <w:rFonts w:ascii="Arial" w:hAnsi="Arial" w:cs="Arial"/>
              </w:rPr>
              <w:t xml:space="preserve">Council </w:t>
            </w:r>
            <w:r w:rsidR="00FF7F04">
              <w:rPr>
                <w:rFonts w:ascii="Arial" w:hAnsi="Arial" w:cs="Arial"/>
              </w:rPr>
              <w:t>e</w:t>
            </w:r>
            <w:r w:rsidRPr="00495511">
              <w:rPr>
                <w:rFonts w:ascii="Arial" w:hAnsi="Arial" w:cs="Arial"/>
              </w:rPr>
              <w:t>DM</w:t>
            </w:r>
          </w:p>
        </w:tc>
        <w:tc>
          <w:tcPr>
            <w:tcW w:w="6656" w:type="dxa"/>
          </w:tcPr>
          <w:p w14:paraId="666D7EA7" w14:textId="268FC0BB" w:rsidR="00432AC6" w:rsidRPr="00495511" w:rsidRDefault="5049C3F0" w:rsidP="00D67BBE">
            <w:pPr>
              <w:suppressAutoHyphens w:val="0"/>
              <w:spacing w:line="276" w:lineRule="auto"/>
              <w:rPr>
                <w:rFonts w:ascii="Arial" w:hAnsi="Arial" w:cs="Arial"/>
              </w:rPr>
            </w:pPr>
            <w:r w:rsidRPr="19AA6166">
              <w:rPr>
                <w:rFonts w:ascii="Arial" w:hAnsi="Arial" w:cs="Arial"/>
              </w:rPr>
              <w:t>eDM to business in City of Melbourne reached 18,000 addressed, with an open rate of 46.4%.</w:t>
            </w:r>
          </w:p>
        </w:tc>
      </w:tr>
      <w:tr w:rsidR="00432AC6" w:rsidRPr="00495511" w14:paraId="047D2965" w14:textId="77777777" w:rsidTr="19AA6166">
        <w:tc>
          <w:tcPr>
            <w:tcW w:w="1838" w:type="dxa"/>
          </w:tcPr>
          <w:p w14:paraId="1E000F3E" w14:textId="0AD4B8D6" w:rsidR="00432AC6" w:rsidRPr="00495511" w:rsidRDefault="00432AC6" w:rsidP="00D67BBE">
            <w:pPr>
              <w:suppressAutoHyphens w:val="0"/>
              <w:spacing w:line="276" w:lineRule="auto"/>
              <w:rPr>
                <w:rFonts w:ascii="Arial" w:hAnsi="Arial" w:cs="Arial"/>
              </w:rPr>
            </w:pPr>
            <w:r w:rsidRPr="00495511">
              <w:rPr>
                <w:rFonts w:ascii="Arial" w:hAnsi="Arial" w:cs="Arial"/>
              </w:rPr>
              <w:t>Melbourne Mag</w:t>
            </w:r>
          </w:p>
        </w:tc>
        <w:tc>
          <w:tcPr>
            <w:tcW w:w="6656" w:type="dxa"/>
          </w:tcPr>
          <w:p w14:paraId="03558FE0" w14:textId="77C0D90B" w:rsidR="00432AC6" w:rsidRPr="00495511" w:rsidRDefault="66E6563F" w:rsidP="00D67BBE">
            <w:pPr>
              <w:spacing w:line="276" w:lineRule="auto"/>
              <w:rPr>
                <w:rFonts w:ascii="Arial" w:hAnsi="Arial" w:cs="Arial"/>
                <w:highlight w:val="yellow"/>
              </w:rPr>
            </w:pPr>
            <w:r w:rsidRPr="002D3878">
              <w:rPr>
                <w:rFonts w:ascii="Arial" w:hAnsi="Arial" w:cs="Arial"/>
              </w:rPr>
              <w:t>The engagement period was promoted in Melbourne Magazine which reaches 64,000 people.</w:t>
            </w:r>
          </w:p>
        </w:tc>
      </w:tr>
      <w:tr w:rsidR="00432AC6" w:rsidRPr="00495511" w14:paraId="2DBC0B91" w14:textId="77777777" w:rsidTr="19AA6166">
        <w:tc>
          <w:tcPr>
            <w:tcW w:w="1838" w:type="dxa"/>
          </w:tcPr>
          <w:p w14:paraId="2ECBE9A6" w14:textId="477AEFAF" w:rsidR="00432AC6" w:rsidRPr="00495511" w:rsidRDefault="00432AC6" w:rsidP="00D67BBE">
            <w:pPr>
              <w:suppressAutoHyphens w:val="0"/>
              <w:spacing w:line="276" w:lineRule="auto"/>
              <w:rPr>
                <w:rFonts w:ascii="Arial" w:hAnsi="Arial" w:cs="Arial"/>
              </w:rPr>
            </w:pPr>
            <w:r w:rsidRPr="00495511">
              <w:rPr>
                <w:rFonts w:ascii="Arial" w:hAnsi="Arial" w:cs="Arial"/>
              </w:rPr>
              <w:lastRenderedPageBreak/>
              <w:t>Postcard</w:t>
            </w:r>
          </w:p>
        </w:tc>
        <w:tc>
          <w:tcPr>
            <w:tcW w:w="6656" w:type="dxa"/>
          </w:tcPr>
          <w:p w14:paraId="005FC3F5" w14:textId="77777777" w:rsidR="001A24C9" w:rsidRDefault="00B00515" w:rsidP="00564619">
            <w:pPr>
              <w:pStyle w:val="CBodyLight"/>
              <w:spacing w:line="276" w:lineRule="auto"/>
              <w:rPr>
                <w:rFonts w:ascii="Arial" w:hAnsi="Arial" w:cs="Arial"/>
              </w:rPr>
            </w:pPr>
            <w:r>
              <w:rPr>
                <w:rFonts w:ascii="Arial" w:hAnsi="Arial" w:cs="Arial"/>
                <w:lang w:val="en-US"/>
              </w:rPr>
              <w:t>P</w:t>
            </w:r>
            <w:r w:rsidR="00432AC6" w:rsidRPr="00495511">
              <w:rPr>
                <w:rFonts w:ascii="Arial" w:hAnsi="Arial" w:cs="Arial"/>
                <w:lang w:val="en-US"/>
              </w:rPr>
              <w:t xml:space="preserve">ostcards detailed the core </w:t>
            </w:r>
            <w:r>
              <w:rPr>
                <w:rFonts w:ascii="Arial" w:hAnsi="Arial" w:cs="Arial"/>
                <w:lang w:val="en-US"/>
              </w:rPr>
              <w:t xml:space="preserve">engagement </w:t>
            </w:r>
            <w:r w:rsidR="00432AC6" w:rsidRPr="00495511">
              <w:rPr>
                <w:rFonts w:ascii="Arial" w:hAnsi="Arial" w:cs="Arial"/>
                <w:lang w:val="en-US"/>
              </w:rPr>
              <w:t>messages and encouraged community members to participate in the community engagement process. This was done by providing website links, Council contact details, and a QR code which link</w:t>
            </w:r>
            <w:r>
              <w:rPr>
                <w:rFonts w:ascii="Arial" w:hAnsi="Arial" w:cs="Arial"/>
                <w:lang w:val="en-US"/>
              </w:rPr>
              <w:t>ed</w:t>
            </w:r>
            <w:r w:rsidR="00432AC6" w:rsidRPr="00495511">
              <w:rPr>
                <w:rFonts w:ascii="Arial" w:hAnsi="Arial" w:cs="Arial"/>
                <w:lang w:val="en-US"/>
              </w:rPr>
              <w:t xml:space="preserve"> to the </w:t>
            </w:r>
            <w:r w:rsidRPr="00495511">
              <w:rPr>
                <w:rFonts w:ascii="Arial" w:hAnsi="Arial" w:cs="Arial"/>
              </w:rPr>
              <w:t>Greenline Project Participate Melbourne page</w:t>
            </w:r>
            <w:r>
              <w:rPr>
                <w:rFonts w:ascii="Arial" w:hAnsi="Arial" w:cs="Arial"/>
              </w:rPr>
              <w:t>.</w:t>
            </w:r>
            <w:r w:rsidR="00564619">
              <w:rPr>
                <w:rFonts w:ascii="Arial" w:hAnsi="Arial" w:cs="Arial"/>
              </w:rPr>
              <w:t xml:space="preserve"> </w:t>
            </w:r>
          </w:p>
          <w:p w14:paraId="5FCF45F7" w14:textId="1AEFCE40" w:rsidR="00432AC6" w:rsidRPr="00495511" w:rsidRDefault="00356EF6" w:rsidP="00564619">
            <w:pPr>
              <w:pStyle w:val="CBodyLight"/>
              <w:spacing w:line="276" w:lineRule="auto"/>
              <w:rPr>
                <w:rFonts w:ascii="Arial" w:hAnsi="Arial" w:cs="Arial"/>
                <w:lang w:val="en-US"/>
              </w:rPr>
            </w:pPr>
            <w:r>
              <w:rPr>
                <w:rFonts w:ascii="Arial" w:hAnsi="Arial" w:cs="Arial"/>
                <w:lang w:val="en-US"/>
              </w:rPr>
              <w:t xml:space="preserve">A total of </w:t>
            </w:r>
            <w:r w:rsidR="00432AC6" w:rsidRPr="00495511">
              <w:rPr>
                <w:rFonts w:ascii="Arial" w:hAnsi="Arial" w:cs="Arial"/>
                <w:lang w:val="en-US"/>
              </w:rPr>
              <w:t xml:space="preserve">300 graphically designed postcards were printed and distributed </w:t>
            </w:r>
            <w:r>
              <w:rPr>
                <w:rFonts w:ascii="Arial" w:hAnsi="Arial" w:cs="Arial"/>
                <w:lang w:val="en-US"/>
              </w:rPr>
              <w:t>at</w:t>
            </w:r>
            <w:r w:rsidR="00432AC6" w:rsidRPr="00495511">
              <w:rPr>
                <w:rFonts w:ascii="Arial" w:hAnsi="Arial" w:cs="Arial"/>
                <w:lang w:val="en-US"/>
              </w:rPr>
              <w:t xml:space="preserve"> engagement events. </w:t>
            </w:r>
          </w:p>
        </w:tc>
      </w:tr>
    </w:tbl>
    <w:p w14:paraId="61EE1FA5" w14:textId="73B45D48" w:rsidR="00356EF6" w:rsidRDefault="00356EF6">
      <w:pPr>
        <w:suppressAutoHyphens w:val="0"/>
        <w:spacing w:line="240" w:lineRule="auto"/>
        <w:rPr>
          <w:caps/>
          <w:spacing w:val="-5"/>
        </w:rPr>
      </w:pPr>
    </w:p>
    <w:p w14:paraId="6E867400" w14:textId="5A814128" w:rsidR="00E12CD3" w:rsidRPr="00607994" w:rsidRDefault="00ED457E" w:rsidP="00A1283E">
      <w:pPr>
        <w:pStyle w:val="CHeading040"/>
        <w:rPr>
          <w:b/>
          <w:bCs/>
        </w:rPr>
      </w:pPr>
      <w:r w:rsidRPr="00607994">
        <w:rPr>
          <w:b/>
          <w:bCs/>
        </w:rPr>
        <w:t xml:space="preserve">Engagement </w:t>
      </w:r>
      <w:r w:rsidR="00E12CD3" w:rsidRPr="00607994">
        <w:rPr>
          <w:b/>
          <w:bCs/>
        </w:rPr>
        <w:t>Activities</w:t>
      </w:r>
    </w:p>
    <w:p w14:paraId="657199F3" w14:textId="5A471E59" w:rsidR="00BE132A" w:rsidRPr="00D11844" w:rsidRDefault="00BE132A" w:rsidP="00D11844">
      <w:pPr>
        <w:pStyle w:val="CHeading050"/>
        <w:rPr>
          <w:b/>
          <w:bCs/>
          <w:iCs/>
        </w:rPr>
      </w:pPr>
      <w:r w:rsidRPr="00D11844">
        <w:rPr>
          <w:b/>
          <w:bCs/>
          <w:i w:val="0"/>
          <w:iCs/>
        </w:rPr>
        <w:t>Survey</w:t>
      </w:r>
    </w:p>
    <w:p w14:paraId="33EEC872" w14:textId="11D1728C" w:rsidR="00290564" w:rsidRDefault="00290564" w:rsidP="00290564">
      <w:pPr>
        <w:pStyle w:val="CBodyLight"/>
      </w:pPr>
      <w:r>
        <w:t xml:space="preserve">The online survey, accessible via </w:t>
      </w:r>
      <w:r w:rsidR="00D11844">
        <w:t>T</w:t>
      </w:r>
      <w:r>
        <w:t xml:space="preserve">he </w:t>
      </w:r>
      <w:r w:rsidR="00B00515" w:rsidRPr="00495511">
        <w:rPr>
          <w:rFonts w:ascii="Arial" w:hAnsi="Arial" w:cs="Arial"/>
        </w:rPr>
        <w:t xml:space="preserve">Greenline Project </w:t>
      </w:r>
      <w:r>
        <w:t xml:space="preserve">Participate Melbourne page, served as a principal method of gathering community feedback. The objective of the survey was to provide a wide-reaching opportunity for community members to share their </w:t>
      </w:r>
      <w:r w:rsidR="00E24851">
        <w:t>feedback and ideas</w:t>
      </w:r>
      <w:r>
        <w:t xml:space="preserve"> for </w:t>
      </w:r>
      <w:r w:rsidR="00E24851">
        <w:t>The Greenline Project and respon</w:t>
      </w:r>
      <w:r w:rsidR="00B00515">
        <w:t>d</w:t>
      </w:r>
      <w:r w:rsidR="00E24851">
        <w:t xml:space="preserve"> to the draft concept designs for Birrarung Marr Precinct Site One</w:t>
      </w:r>
      <w:r>
        <w:t xml:space="preserve"> in an accessible and non-committal way.</w:t>
      </w:r>
    </w:p>
    <w:p w14:paraId="53152C8F" w14:textId="6E1DFD2B" w:rsidR="00290564" w:rsidRPr="00290564" w:rsidRDefault="00290564" w:rsidP="00290564">
      <w:pPr>
        <w:pStyle w:val="CBodyLight"/>
      </w:pPr>
      <w:r>
        <w:t xml:space="preserve">The survey asked </w:t>
      </w:r>
      <w:r w:rsidR="00E24851">
        <w:t>13</w:t>
      </w:r>
      <w:r>
        <w:t xml:space="preserve"> questions relating to </w:t>
      </w:r>
      <w:r w:rsidR="00E24851">
        <w:t>The Greenline Project</w:t>
      </w:r>
      <w:r>
        <w:t xml:space="preserve"> and received </w:t>
      </w:r>
      <w:r w:rsidR="00E24851">
        <w:t>198</w:t>
      </w:r>
      <w:r>
        <w:t xml:space="preserve"> responses</w:t>
      </w:r>
      <w:r w:rsidR="006A45E3">
        <w:t xml:space="preserve">. </w:t>
      </w:r>
      <w:r w:rsidR="00B00515">
        <w:t>The</w:t>
      </w:r>
      <w:r>
        <w:t xml:space="preserve"> full list of questions asked in the survey can be found in Appendix </w:t>
      </w:r>
      <w:r w:rsidR="00B00515">
        <w:t>B</w:t>
      </w:r>
      <w:r>
        <w:t>.</w:t>
      </w:r>
    </w:p>
    <w:p w14:paraId="3BC88FA7" w14:textId="77777777" w:rsidR="005341A3" w:rsidRDefault="005341A3" w:rsidP="00950EA4">
      <w:pPr>
        <w:pStyle w:val="CBodyLight"/>
      </w:pPr>
    </w:p>
    <w:p w14:paraId="08497A34" w14:textId="75B43C6B" w:rsidR="006F7596" w:rsidRPr="00C720C6" w:rsidRDefault="00A1283E" w:rsidP="00D57E65">
      <w:pPr>
        <w:pStyle w:val="CHeading050"/>
        <w:rPr>
          <w:b/>
          <w:bCs/>
          <w:iCs/>
        </w:rPr>
      </w:pPr>
      <w:r w:rsidRPr="00D57E65">
        <w:rPr>
          <w:b/>
          <w:bCs/>
          <w:i w:val="0"/>
          <w:iCs/>
        </w:rPr>
        <w:t>Pop-ups</w:t>
      </w:r>
    </w:p>
    <w:p w14:paraId="1CC481D8" w14:textId="1CE08150" w:rsidR="001A24C9" w:rsidRDefault="00C47078" w:rsidP="0060082F">
      <w:pPr>
        <w:suppressAutoHyphens w:val="0"/>
        <w:spacing w:before="60" w:after="120"/>
      </w:pPr>
      <w:r>
        <w:t>F</w:t>
      </w:r>
      <w:r w:rsidR="0086463D">
        <w:t xml:space="preserve">our </w:t>
      </w:r>
      <w:r w:rsidR="00327E05" w:rsidRPr="00A030F6">
        <w:t>pop-up</w:t>
      </w:r>
      <w:r w:rsidR="005C44D4">
        <w:t xml:space="preserve"> event</w:t>
      </w:r>
      <w:r w:rsidR="00327E05" w:rsidRPr="00A030F6">
        <w:t xml:space="preserve">s were held </w:t>
      </w:r>
      <w:r w:rsidR="0086463D">
        <w:t>throughout the engagement period</w:t>
      </w:r>
      <w:r w:rsidR="0078478C">
        <w:t xml:space="preserve"> </w:t>
      </w:r>
      <w:r w:rsidR="001859A8">
        <w:t>at different sections of</w:t>
      </w:r>
      <w:r w:rsidR="002947C4">
        <w:t xml:space="preserve"> </w:t>
      </w:r>
      <w:r w:rsidR="0078478C">
        <w:t>t</w:t>
      </w:r>
      <w:r w:rsidR="002947C4">
        <w:t xml:space="preserve">he </w:t>
      </w:r>
      <w:r w:rsidR="00034EA4">
        <w:t>Greenline Project and</w:t>
      </w:r>
      <w:r w:rsidR="000F5E8F">
        <w:t xml:space="preserve"> </w:t>
      </w:r>
      <w:r w:rsidR="00807E00">
        <w:t xml:space="preserve">were scheduled at </w:t>
      </w:r>
      <w:r w:rsidR="00BC5892">
        <w:t>varied</w:t>
      </w:r>
      <w:r w:rsidR="00807E00">
        <w:t xml:space="preserve"> times and locations to capture different user</w:t>
      </w:r>
      <w:r w:rsidR="005C44D4">
        <w:t xml:space="preserve"> groups</w:t>
      </w:r>
      <w:r w:rsidR="007D4B50">
        <w:t xml:space="preserve">. </w:t>
      </w:r>
      <w:r w:rsidR="00C10E66">
        <w:t xml:space="preserve">They were also scheduled to coincide with </w:t>
      </w:r>
      <w:r w:rsidR="005C44D4">
        <w:t xml:space="preserve">nearby </w:t>
      </w:r>
      <w:r w:rsidR="00C10E66">
        <w:t xml:space="preserve">community events </w:t>
      </w:r>
      <w:r w:rsidR="002D4705">
        <w:t xml:space="preserve">to increase participation. </w:t>
      </w:r>
      <w:r w:rsidR="00283BC2">
        <w:t xml:space="preserve">The pop-ups </w:t>
      </w:r>
      <w:r w:rsidR="00703FF8">
        <w:t xml:space="preserve">schedule </w:t>
      </w:r>
      <w:r w:rsidR="00283BC2">
        <w:t xml:space="preserve">and a map of the pop-up locations </w:t>
      </w:r>
      <w:r w:rsidR="007D4B50">
        <w:t xml:space="preserve">are </w:t>
      </w:r>
      <w:r w:rsidR="0032582D">
        <w:t xml:space="preserve">in </w:t>
      </w:r>
      <w:r w:rsidR="0032582D">
        <w:fldChar w:fldCharType="begin"/>
      </w:r>
      <w:r w:rsidR="0032582D">
        <w:instrText xml:space="preserve"> REF _Ref117855517 \h </w:instrText>
      </w:r>
      <w:r w:rsidR="0032582D">
        <w:fldChar w:fldCharType="separate"/>
      </w:r>
      <w:r w:rsidR="00C850C5">
        <w:t xml:space="preserve">Table </w:t>
      </w:r>
      <w:r w:rsidR="00C850C5">
        <w:rPr>
          <w:noProof/>
        </w:rPr>
        <w:t>2</w:t>
      </w:r>
      <w:r w:rsidR="0032582D">
        <w:fldChar w:fldCharType="end"/>
      </w:r>
      <w:r w:rsidR="007D4B50">
        <w:t>.</w:t>
      </w:r>
      <w:r w:rsidR="00D11844">
        <w:t xml:space="preserve"> </w:t>
      </w:r>
    </w:p>
    <w:p w14:paraId="463DB7E8" w14:textId="709199C1" w:rsidR="00FF7F04" w:rsidRDefault="00D11844" w:rsidP="0060082F">
      <w:pPr>
        <w:suppressAutoHyphens w:val="0"/>
        <w:spacing w:before="60" w:after="120"/>
      </w:pPr>
      <w:r>
        <w:t xml:space="preserve">Pop-up events involved </w:t>
      </w:r>
      <w:r w:rsidR="006062AC">
        <w:t xml:space="preserve">Capire staff being present at </w:t>
      </w:r>
      <w:r w:rsidR="00F01979">
        <w:t xml:space="preserve">strategic locations </w:t>
      </w:r>
      <w:r w:rsidR="001C1F34">
        <w:t>at or near Birrarung Marr Site One</w:t>
      </w:r>
      <w:r w:rsidR="007B096D">
        <w:t xml:space="preserve">. </w:t>
      </w:r>
      <w:r w:rsidR="00703FF8">
        <w:t>We</w:t>
      </w:r>
      <w:r w:rsidR="007B096D">
        <w:t xml:space="preserve"> shared information about the project, spread awareness of the survey</w:t>
      </w:r>
      <w:r w:rsidR="00512EA7">
        <w:t>, and recorded conversations and key information including participant’s use of the site.</w:t>
      </w:r>
      <w:r w:rsidR="00FF7F04">
        <w:t xml:space="preserve"> </w:t>
      </w:r>
    </w:p>
    <w:p w14:paraId="476C2DA0" w14:textId="38C98017" w:rsidR="00FF7F04" w:rsidRPr="00283BC2" w:rsidRDefault="00FF7F04" w:rsidP="00FF7F04">
      <w:pPr>
        <w:suppressAutoHyphens w:val="0"/>
        <w:spacing w:before="60" w:after="120"/>
      </w:pPr>
      <w:r>
        <w:t>A</w:t>
      </w:r>
      <w:r w:rsidRPr="00283BC2">
        <w:t xml:space="preserve">pproximately 54 conversations </w:t>
      </w:r>
      <w:r>
        <w:t xml:space="preserve">were recorded </w:t>
      </w:r>
      <w:r w:rsidRPr="00283BC2">
        <w:t>across the four pop-ups</w:t>
      </w:r>
      <w:r w:rsidR="00181903">
        <w:t>. The project team also</w:t>
      </w:r>
      <w:r w:rsidRPr="00283BC2">
        <w:t xml:space="preserve"> rais</w:t>
      </w:r>
      <w:r w:rsidR="00181903">
        <w:t xml:space="preserve">ed </w:t>
      </w:r>
      <w:r w:rsidRPr="00283BC2">
        <w:t>awareness and distribut</w:t>
      </w:r>
      <w:r w:rsidR="00181903">
        <w:t>ed</w:t>
      </w:r>
      <w:r w:rsidRPr="00283BC2">
        <w:t xml:space="preserve"> information</w:t>
      </w:r>
      <w:r>
        <w:t xml:space="preserve">, including </w:t>
      </w:r>
      <w:r w:rsidRPr="00495511">
        <w:rPr>
          <w:rFonts w:ascii="Arial" w:hAnsi="Arial" w:cs="Arial"/>
          <w:lang w:val="en-US"/>
        </w:rPr>
        <w:t xml:space="preserve">300 </w:t>
      </w:r>
      <w:r>
        <w:rPr>
          <w:rFonts w:ascii="Arial" w:hAnsi="Arial" w:cs="Arial"/>
          <w:lang w:val="en-US"/>
        </w:rPr>
        <w:t>postcards</w:t>
      </w:r>
      <w:r w:rsidRPr="00283BC2">
        <w:t>.</w:t>
      </w:r>
      <w:r>
        <w:t xml:space="preserve"> The pop-ups aligned with the engagement objectives, they also aimed to:</w:t>
      </w:r>
    </w:p>
    <w:p w14:paraId="1C1F405F" w14:textId="77777777" w:rsidR="00FF7F04" w:rsidRPr="00283BC2" w:rsidRDefault="00FF7F04" w:rsidP="00FF7F04">
      <w:pPr>
        <w:pStyle w:val="ListParagraph"/>
        <w:numPr>
          <w:ilvl w:val="0"/>
          <w:numId w:val="37"/>
        </w:numPr>
        <w:suppressAutoHyphens w:val="0"/>
        <w:spacing w:before="60" w:after="120"/>
        <w:ind w:right="1223"/>
        <w:contextualSpacing w:val="0"/>
        <w:rPr>
          <w:rFonts w:ascii="Arial" w:hAnsi="Arial" w:cs="Arial"/>
        </w:rPr>
      </w:pPr>
      <w:r w:rsidRPr="00283BC2">
        <w:rPr>
          <w:rFonts w:ascii="Arial" w:hAnsi="Arial" w:cs="Arial"/>
        </w:rPr>
        <w:t>direct community members on how to submit their thoughts and find out more</w:t>
      </w:r>
      <w:r>
        <w:rPr>
          <w:rFonts w:ascii="Arial" w:hAnsi="Arial" w:cs="Arial"/>
        </w:rPr>
        <w:t>, including</w:t>
      </w:r>
      <w:r w:rsidRPr="00283BC2">
        <w:rPr>
          <w:rFonts w:ascii="Arial" w:hAnsi="Arial" w:cs="Arial"/>
        </w:rPr>
        <w:t xml:space="preserve"> a strong focus on directing participants to </w:t>
      </w:r>
      <w:r>
        <w:rPr>
          <w:rFonts w:ascii="Arial" w:hAnsi="Arial" w:cs="Arial"/>
        </w:rPr>
        <w:t>T</w:t>
      </w:r>
      <w:r w:rsidRPr="00283BC2">
        <w:rPr>
          <w:rFonts w:ascii="Arial" w:hAnsi="Arial" w:cs="Arial"/>
        </w:rPr>
        <w:t xml:space="preserve">he </w:t>
      </w:r>
      <w:r w:rsidRPr="00495511">
        <w:rPr>
          <w:rFonts w:ascii="Arial" w:hAnsi="Arial" w:cs="Arial"/>
        </w:rPr>
        <w:t xml:space="preserve">Greenline Project </w:t>
      </w:r>
      <w:r>
        <w:t>Participate Melbourne page</w:t>
      </w:r>
      <w:r w:rsidRPr="00283BC2" w:rsidDel="0002773F">
        <w:rPr>
          <w:rFonts w:ascii="Arial" w:hAnsi="Arial" w:cs="Arial"/>
        </w:rPr>
        <w:t xml:space="preserve"> </w:t>
      </w:r>
    </w:p>
    <w:p w14:paraId="75F54FE7" w14:textId="77777777" w:rsidR="00FF7F04" w:rsidRPr="00283BC2" w:rsidRDefault="00FF7F04" w:rsidP="00FF7F04">
      <w:pPr>
        <w:pStyle w:val="ListParagraph"/>
        <w:numPr>
          <w:ilvl w:val="0"/>
          <w:numId w:val="37"/>
        </w:numPr>
        <w:suppressAutoHyphens w:val="0"/>
        <w:spacing w:before="60" w:after="120"/>
        <w:contextualSpacing w:val="0"/>
        <w:rPr>
          <w:rFonts w:ascii="Arial" w:hAnsi="Arial" w:cs="Arial"/>
        </w:rPr>
      </w:pPr>
      <w:r w:rsidRPr="00283BC2">
        <w:rPr>
          <w:rFonts w:ascii="Arial" w:hAnsi="Arial" w:cs="Arial"/>
        </w:rPr>
        <w:t xml:space="preserve">generate excitement for </w:t>
      </w:r>
      <w:r>
        <w:rPr>
          <w:rFonts w:ascii="Arial" w:hAnsi="Arial" w:cs="Arial"/>
        </w:rPr>
        <w:t>the</w:t>
      </w:r>
      <w:r w:rsidRPr="00283BC2">
        <w:rPr>
          <w:rFonts w:ascii="Arial" w:hAnsi="Arial" w:cs="Arial"/>
        </w:rPr>
        <w:t xml:space="preserve"> project, and provide an opportunity for incidental and non-committal community feedback</w:t>
      </w:r>
    </w:p>
    <w:p w14:paraId="5F07577D" w14:textId="5E077D16" w:rsidR="00FF7F04" w:rsidRPr="00FF7F04" w:rsidRDefault="00FF7F04" w:rsidP="00FF7F04">
      <w:pPr>
        <w:pStyle w:val="ListParagraph"/>
        <w:numPr>
          <w:ilvl w:val="0"/>
          <w:numId w:val="37"/>
        </w:numPr>
        <w:suppressAutoHyphens w:val="0"/>
        <w:spacing w:before="60" w:after="120"/>
        <w:contextualSpacing w:val="0"/>
        <w:rPr>
          <w:rFonts w:ascii="Arial" w:hAnsi="Arial" w:cs="Arial"/>
        </w:rPr>
      </w:pPr>
      <w:r w:rsidRPr="00283BC2">
        <w:rPr>
          <w:rFonts w:ascii="Arial" w:hAnsi="Arial" w:cs="Arial"/>
        </w:rPr>
        <w:t>listen to</w:t>
      </w:r>
      <w:r>
        <w:rPr>
          <w:rFonts w:ascii="Arial" w:hAnsi="Arial" w:cs="Arial"/>
        </w:rPr>
        <w:t xml:space="preserve"> </w:t>
      </w:r>
      <w:r w:rsidRPr="00283BC2">
        <w:rPr>
          <w:rFonts w:ascii="Arial" w:hAnsi="Arial" w:cs="Arial"/>
        </w:rPr>
        <w:t xml:space="preserve">feedback in response to the concept designs for the Birrarung Marr Precinct, and for </w:t>
      </w:r>
      <w:r w:rsidR="00736C3F">
        <w:rPr>
          <w:rFonts w:ascii="Arial" w:hAnsi="Arial" w:cs="Arial"/>
        </w:rPr>
        <w:t>T</w:t>
      </w:r>
      <w:r w:rsidRPr="00283BC2">
        <w:rPr>
          <w:rFonts w:ascii="Arial" w:hAnsi="Arial" w:cs="Arial"/>
        </w:rPr>
        <w:t>he Greenline Project as a whole.</w:t>
      </w:r>
    </w:p>
    <w:p w14:paraId="2586F500" w14:textId="6431BC1B" w:rsidR="005061FB" w:rsidRDefault="005061FB" w:rsidP="005061FB">
      <w:pPr>
        <w:pStyle w:val="Caption"/>
      </w:pPr>
      <w:bookmarkStart w:id="27" w:name="_Ref117855517"/>
      <w:r>
        <w:lastRenderedPageBreak/>
        <w:t xml:space="preserve">Table </w:t>
      </w:r>
      <w:r>
        <w:fldChar w:fldCharType="begin"/>
      </w:r>
      <w:r>
        <w:instrText>SEQ Table \* ARABIC</w:instrText>
      </w:r>
      <w:r>
        <w:fldChar w:fldCharType="separate"/>
      </w:r>
      <w:r w:rsidR="00C850C5">
        <w:rPr>
          <w:noProof/>
        </w:rPr>
        <w:t>2</w:t>
      </w:r>
      <w:r>
        <w:fldChar w:fldCharType="end"/>
      </w:r>
      <w:bookmarkEnd w:id="27"/>
      <w:r>
        <w:t>. Pop-up</w:t>
      </w:r>
      <w:r w:rsidR="00283BC2">
        <w:t xml:space="preserve"> schedule </w:t>
      </w:r>
    </w:p>
    <w:tbl>
      <w:tblPr>
        <w:tblStyle w:val="TableGrid"/>
        <w:tblW w:w="8500" w:type="dxa"/>
        <w:tblLook w:val="0420" w:firstRow="1" w:lastRow="0" w:firstColumn="0" w:lastColumn="0" w:noHBand="0" w:noVBand="1"/>
      </w:tblPr>
      <w:tblGrid>
        <w:gridCol w:w="1980"/>
        <w:gridCol w:w="2126"/>
        <w:gridCol w:w="2977"/>
        <w:gridCol w:w="1417"/>
      </w:tblGrid>
      <w:tr w:rsidR="005C44D4" w:rsidRPr="00DE5D64" w14:paraId="2968B7ED" w14:textId="34C5FF7B" w:rsidTr="19AA6166">
        <w:trPr>
          <w:cnfStyle w:val="100000000000" w:firstRow="1" w:lastRow="0" w:firstColumn="0" w:lastColumn="0" w:oddVBand="0" w:evenVBand="0" w:oddHBand="0" w:evenHBand="0" w:firstRowFirstColumn="0" w:firstRowLastColumn="0" w:lastRowFirstColumn="0" w:lastRowLastColumn="0"/>
          <w:trHeight w:val="371"/>
        </w:trPr>
        <w:tc>
          <w:tcPr>
            <w:tcW w:w="1980" w:type="dxa"/>
          </w:tcPr>
          <w:p w14:paraId="110B14C2" w14:textId="7B92D51F" w:rsidR="005C44D4" w:rsidRPr="00DE5D64" w:rsidRDefault="005C44D4" w:rsidP="00D67BBE">
            <w:pPr>
              <w:suppressAutoHyphens w:val="0"/>
              <w:spacing w:line="276" w:lineRule="auto"/>
              <w:rPr>
                <w:rFonts w:asciiTheme="majorHAnsi" w:hAnsiTheme="majorHAnsi" w:cstheme="majorHAnsi"/>
                <w:b/>
              </w:rPr>
            </w:pPr>
            <w:r w:rsidRPr="00DE5D64">
              <w:rPr>
                <w:rFonts w:asciiTheme="majorHAnsi" w:hAnsiTheme="majorHAnsi" w:cstheme="majorHAnsi"/>
                <w:b/>
              </w:rPr>
              <w:t>Date</w:t>
            </w:r>
          </w:p>
        </w:tc>
        <w:tc>
          <w:tcPr>
            <w:tcW w:w="2126" w:type="dxa"/>
          </w:tcPr>
          <w:p w14:paraId="5E715490" w14:textId="1CB3CB47" w:rsidR="005C44D4" w:rsidRPr="00DE5D64" w:rsidRDefault="005C44D4" w:rsidP="00D67BBE">
            <w:pPr>
              <w:suppressAutoHyphens w:val="0"/>
              <w:spacing w:line="276" w:lineRule="auto"/>
              <w:rPr>
                <w:rFonts w:cstheme="majorHAnsi"/>
                <w:b/>
              </w:rPr>
            </w:pPr>
            <w:r w:rsidRPr="0060481F">
              <w:rPr>
                <w:rFonts w:asciiTheme="majorHAnsi" w:hAnsiTheme="majorHAnsi" w:cstheme="majorHAnsi"/>
                <w:b/>
              </w:rPr>
              <w:t>Time</w:t>
            </w:r>
          </w:p>
        </w:tc>
        <w:tc>
          <w:tcPr>
            <w:tcW w:w="2977" w:type="dxa"/>
          </w:tcPr>
          <w:p w14:paraId="712812DE" w14:textId="3921BD8B" w:rsidR="005C44D4" w:rsidRPr="00DE5D64" w:rsidRDefault="005C44D4" w:rsidP="00D67BBE">
            <w:pPr>
              <w:suppressAutoHyphens w:val="0"/>
              <w:spacing w:line="276" w:lineRule="auto"/>
              <w:rPr>
                <w:rFonts w:asciiTheme="majorHAnsi" w:hAnsiTheme="majorHAnsi" w:cstheme="majorHAnsi"/>
                <w:b/>
              </w:rPr>
            </w:pPr>
            <w:r w:rsidRPr="00DE5D64">
              <w:rPr>
                <w:rFonts w:asciiTheme="majorHAnsi" w:hAnsiTheme="majorHAnsi" w:cstheme="majorHAnsi"/>
                <w:b/>
              </w:rPr>
              <w:t>Location</w:t>
            </w:r>
          </w:p>
        </w:tc>
        <w:tc>
          <w:tcPr>
            <w:tcW w:w="1417" w:type="dxa"/>
          </w:tcPr>
          <w:p w14:paraId="2AE6DE30" w14:textId="5424D9B3" w:rsidR="005C44D4" w:rsidRPr="00512EA7" w:rsidRDefault="005C44D4" w:rsidP="00D67BBE">
            <w:pPr>
              <w:suppressAutoHyphens w:val="0"/>
              <w:spacing w:line="276" w:lineRule="auto"/>
              <w:rPr>
                <w:rFonts w:asciiTheme="majorHAnsi" w:hAnsiTheme="majorHAnsi" w:cstheme="majorHAnsi"/>
                <w:b/>
              </w:rPr>
            </w:pPr>
            <w:r w:rsidRPr="00512EA7">
              <w:rPr>
                <w:rFonts w:asciiTheme="majorHAnsi" w:hAnsiTheme="majorHAnsi" w:cstheme="majorHAnsi"/>
                <w:b/>
              </w:rPr>
              <w:t>Location on Figure 3</w:t>
            </w:r>
          </w:p>
        </w:tc>
      </w:tr>
      <w:tr w:rsidR="005C44D4" w:rsidRPr="00DE5D64" w14:paraId="399021B4" w14:textId="75E69C5E" w:rsidTr="19AA6166">
        <w:trPr>
          <w:trHeight w:val="381"/>
        </w:trPr>
        <w:tc>
          <w:tcPr>
            <w:tcW w:w="1980" w:type="dxa"/>
          </w:tcPr>
          <w:p w14:paraId="3164BA84" w14:textId="2A0A2125" w:rsidR="005C44D4" w:rsidRPr="00283BC2" w:rsidRDefault="005C44D4" w:rsidP="00D67BBE">
            <w:pPr>
              <w:suppressAutoHyphens w:val="0"/>
              <w:spacing w:line="276" w:lineRule="auto"/>
              <w:rPr>
                <w:rFonts w:asciiTheme="majorHAnsi" w:hAnsiTheme="majorHAnsi" w:cstheme="majorHAnsi"/>
                <w:bCs/>
              </w:rPr>
            </w:pPr>
            <w:r w:rsidRPr="00283BC2">
              <w:rPr>
                <w:rFonts w:asciiTheme="majorHAnsi" w:hAnsiTheme="majorHAnsi" w:cstheme="majorHAnsi"/>
                <w:bCs/>
              </w:rPr>
              <w:t>17 August 2022</w:t>
            </w:r>
          </w:p>
        </w:tc>
        <w:tc>
          <w:tcPr>
            <w:tcW w:w="2126" w:type="dxa"/>
          </w:tcPr>
          <w:p w14:paraId="05811543" w14:textId="2392401D" w:rsidR="005C44D4" w:rsidRPr="00283BC2" w:rsidRDefault="005C44D4" w:rsidP="00D67BBE">
            <w:pPr>
              <w:suppressAutoHyphens w:val="0"/>
              <w:spacing w:line="276" w:lineRule="auto"/>
              <w:rPr>
                <w:rFonts w:cstheme="majorHAnsi"/>
                <w:bCs/>
              </w:rPr>
            </w:pPr>
            <w:r w:rsidRPr="00283BC2">
              <w:rPr>
                <w:rFonts w:asciiTheme="majorHAnsi" w:hAnsiTheme="majorHAnsi" w:cstheme="majorHAnsi"/>
                <w:bCs/>
              </w:rPr>
              <w:t>5.00pm – 7.00pm</w:t>
            </w:r>
          </w:p>
        </w:tc>
        <w:tc>
          <w:tcPr>
            <w:tcW w:w="2977" w:type="dxa"/>
          </w:tcPr>
          <w:p w14:paraId="0054355F" w14:textId="76ED2527" w:rsidR="005C44D4" w:rsidRPr="00283BC2" w:rsidRDefault="005341A3" w:rsidP="00D67BBE">
            <w:pPr>
              <w:suppressAutoHyphens w:val="0"/>
              <w:spacing w:line="276" w:lineRule="auto"/>
              <w:rPr>
                <w:rFonts w:asciiTheme="majorHAnsi" w:hAnsiTheme="majorHAnsi" w:cstheme="majorBidi"/>
              </w:rPr>
            </w:pPr>
            <w:r w:rsidRPr="005341A3">
              <w:rPr>
                <w:rFonts w:asciiTheme="majorHAnsi" w:hAnsiTheme="majorHAnsi" w:cstheme="majorHAnsi"/>
                <w:bCs/>
              </w:rPr>
              <w:t>Tanderrum Bridge</w:t>
            </w:r>
          </w:p>
        </w:tc>
        <w:tc>
          <w:tcPr>
            <w:tcW w:w="1417" w:type="dxa"/>
          </w:tcPr>
          <w:p w14:paraId="2B09C68C" w14:textId="35DD42A5" w:rsidR="005C44D4" w:rsidRPr="00512EA7" w:rsidRDefault="005C44D4" w:rsidP="00D67BBE">
            <w:pPr>
              <w:suppressAutoHyphens w:val="0"/>
              <w:spacing w:line="276" w:lineRule="auto"/>
              <w:rPr>
                <w:rFonts w:asciiTheme="majorHAnsi" w:hAnsiTheme="majorHAnsi" w:cstheme="majorHAnsi"/>
                <w:bCs/>
              </w:rPr>
            </w:pPr>
            <w:r w:rsidRPr="00512EA7">
              <w:rPr>
                <w:rFonts w:asciiTheme="majorHAnsi" w:hAnsiTheme="majorHAnsi" w:cstheme="majorHAnsi"/>
                <w:bCs/>
              </w:rPr>
              <w:t>1</w:t>
            </w:r>
          </w:p>
        </w:tc>
      </w:tr>
      <w:tr w:rsidR="005C44D4" w:rsidRPr="00DE5D64" w14:paraId="3A22D659" w14:textId="3112C133" w:rsidTr="19AA6166">
        <w:trPr>
          <w:trHeight w:val="295"/>
        </w:trPr>
        <w:tc>
          <w:tcPr>
            <w:tcW w:w="1980" w:type="dxa"/>
          </w:tcPr>
          <w:p w14:paraId="6969C5F7" w14:textId="67EB84B2" w:rsidR="005C44D4" w:rsidRPr="00283BC2" w:rsidRDefault="005C44D4" w:rsidP="00D67BBE">
            <w:pPr>
              <w:suppressAutoHyphens w:val="0"/>
              <w:spacing w:line="276" w:lineRule="auto"/>
              <w:rPr>
                <w:rFonts w:asciiTheme="majorHAnsi" w:hAnsiTheme="majorHAnsi" w:cstheme="majorHAnsi"/>
                <w:bCs/>
              </w:rPr>
            </w:pPr>
            <w:r w:rsidRPr="00283BC2">
              <w:rPr>
                <w:rFonts w:asciiTheme="majorHAnsi" w:hAnsiTheme="majorHAnsi" w:cstheme="majorHAnsi"/>
                <w:bCs/>
              </w:rPr>
              <w:t>25 August 2022</w:t>
            </w:r>
          </w:p>
        </w:tc>
        <w:tc>
          <w:tcPr>
            <w:tcW w:w="2126" w:type="dxa"/>
          </w:tcPr>
          <w:p w14:paraId="367C0AFE" w14:textId="7D4E2B5C" w:rsidR="005C44D4" w:rsidRPr="00283BC2" w:rsidRDefault="005C44D4" w:rsidP="00D67BBE">
            <w:pPr>
              <w:suppressAutoHyphens w:val="0"/>
              <w:spacing w:line="276" w:lineRule="auto"/>
              <w:rPr>
                <w:rFonts w:cstheme="majorHAnsi"/>
                <w:bCs/>
              </w:rPr>
            </w:pPr>
            <w:r w:rsidRPr="00283BC2">
              <w:rPr>
                <w:rFonts w:asciiTheme="majorHAnsi" w:hAnsiTheme="majorHAnsi" w:cstheme="majorHAnsi"/>
                <w:bCs/>
              </w:rPr>
              <w:t>7.00am – 9.00am</w:t>
            </w:r>
          </w:p>
        </w:tc>
        <w:tc>
          <w:tcPr>
            <w:tcW w:w="2977" w:type="dxa"/>
          </w:tcPr>
          <w:p w14:paraId="19DC7936" w14:textId="4277BB31" w:rsidR="005C44D4" w:rsidRPr="00283BC2" w:rsidRDefault="005C44D4" w:rsidP="00D67BBE">
            <w:pPr>
              <w:suppressAutoHyphens w:val="0"/>
              <w:spacing w:line="276" w:lineRule="auto"/>
              <w:rPr>
                <w:rFonts w:asciiTheme="majorHAnsi" w:hAnsiTheme="majorHAnsi" w:cstheme="majorHAnsi"/>
                <w:bCs/>
              </w:rPr>
            </w:pPr>
            <w:r w:rsidRPr="00283BC2">
              <w:rPr>
                <w:rFonts w:asciiTheme="majorHAnsi" w:hAnsiTheme="majorHAnsi" w:cstheme="majorHAnsi"/>
                <w:bCs/>
              </w:rPr>
              <w:t xml:space="preserve">Birrarung Marr </w:t>
            </w:r>
          </w:p>
        </w:tc>
        <w:tc>
          <w:tcPr>
            <w:tcW w:w="1417" w:type="dxa"/>
          </w:tcPr>
          <w:p w14:paraId="378AA149" w14:textId="43623847" w:rsidR="005C44D4" w:rsidRPr="00512EA7" w:rsidRDefault="005C44D4" w:rsidP="00D67BBE">
            <w:pPr>
              <w:suppressAutoHyphens w:val="0"/>
              <w:spacing w:line="276" w:lineRule="auto"/>
              <w:rPr>
                <w:rFonts w:asciiTheme="majorHAnsi" w:hAnsiTheme="majorHAnsi" w:cstheme="majorHAnsi"/>
                <w:bCs/>
              </w:rPr>
            </w:pPr>
            <w:r w:rsidRPr="00512EA7">
              <w:rPr>
                <w:rFonts w:asciiTheme="majorHAnsi" w:hAnsiTheme="majorHAnsi" w:cstheme="majorHAnsi"/>
                <w:bCs/>
              </w:rPr>
              <w:t>2</w:t>
            </w:r>
          </w:p>
        </w:tc>
      </w:tr>
      <w:tr w:rsidR="005C44D4" w:rsidRPr="00DE5D64" w14:paraId="663EC84A" w14:textId="5C5A4C9A" w:rsidTr="19AA6166">
        <w:trPr>
          <w:trHeight w:val="137"/>
        </w:trPr>
        <w:tc>
          <w:tcPr>
            <w:tcW w:w="1980" w:type="dxa"/>
          </w:tcPr>
          <w:p w14:paraId="6585E3FB" w14:textId="2624F048" w:rsidR="005C44D4" w:rsidRPr="00283BC2" w:rsidRDefault="005C44D4" w:rsidP="00D67BBE">
            <w:pPr>
              <w:suppressAutoHyphens w:val="0"/>
              <w:spacing w:line="276" w:lineRule="auto"/>
              <w:rPr>
                <w:rFonts w:asciiTheme="majorHAnsi" w:hAnsiTheme="majorHAnsi" w:cstheme="majorHAnsi"/>
                <w:bCs/>
              </w:rPr>
            </w:pPr>
            <w:r w:rsidRPr="00283BC2">
              <w:rPr>
                <w:rFonts w:asciiTheme="majorHAnsi" w:hAnsiTheme="majorHAnsi" w:cstheme="majorHAnsi"/>
                <w:bCs/>
              </w:rPr>
              <w:t>1 September 2022</w:t>
            </w:r>
          </w:p>
        </w:tc>
        <w:tc>
          <w:tcPr>
            <w:tcW w:w="2126" w:type="dxa"/>
          </w:tcPr>
          <w:p w14:paraId="587894C6" w14:textId="5FA26F0B" w:rsidR="005C44D4" w:rsidRPr="00283BC2" w:rsidRDefault="005C44D4" w:rsidP="00D67BBE">
            <w:pPr>
              <w:suppressAutoHyphens w:val="0"/>
              <w:spacing w:line="276" w:lineRule="auto"/>
              <w:rPr>
                <w:rFonts w:cstheme="majorHAnsi"/>
                <w:bCs/>
              </w:rPr>
            </w:pPr>
            <w:r w:rsidRPr="00283BC2">
              <w:rPr>
                <w:rFonts w:asciiTheme="majorHAnsi" w:hAnsiTheme="majorHAnsi" w:cstheme="majorHAnsi"/>
                <w:bCs/>
              </w:rPr>
              <w:t>10.00am to 12.00pm</w:t>
            </w:r>
          </w:p>
        </w:tc>
        <w:tc>
          <w:tcPr>
            <w:tcW w:w="2977" w:type="dxa"/>
          </w:tcPr>
          <w:p w14:paraId="5C87F13E" w14:textId="3406D6A5" w:rsidR="005C44D4" w:rsidRPr="00283BC2" w:rsidRDefault="005C44D4" w:rsidP="00D67BBE">
            <w:pPr>
              <w:suppressAutoHyphens w:val="0"/>
              <w:spacing w:line="276" w:lineRule="auto"/>
              <w:rPr>
                <w:rFonts w:asciiTheme="majorHAnsi" w:hAnsiTheme="majorHAnsi" w:cstheme="majorHAnsi"/>
                <w:bCs/>
              </w:rPr>
            </w:pPr>
            <w:r w:rsidRPr="00283BC2">
              <w:rPr>
                <w:rFonts w:asciiTheme="majorHAnsi" w:hAnsiTheme="majorHAnsi" w:cstheme="majorHAnsi"/>
                <w:bCs/>
              </w:rPr>
              <w:t>Library at the Dock, Docklands</w:t>
            </w:r>
          </w:p>
        </w:tc>
        <w:tc>
          <w:tcPr>
            <w:tcW w:w="1417" w:type="dxa"/>
          </w:tcPr>
          <w:p w14:paraId="0F399D0B" w14:textId="49D2016E" w:rsidR="005C44D4" w:rsidRPr="00512EA7" w:rsidRDefault="005C44D4" w:rsidP="00D67BBE">
            <w:pPr>
              <w:suppressAutoHyphens w:val="0"/>
              <w:spacing w:line="276" w:lineRule="auto"/>
              <w:rPr>
                <w:rFonts w:asciiTheme="majorHAnsi" w:hAnsiTheme="majorHAnsi" w:cstheme="majorHAnsi"/>
                <w:bCs/>
              </w:rPr>
            </w:pPr>
            <w:r w:rsidRPr="00512EA7">
              <w:rPr>
                <w:rFonts w:asciiTheme="majorHAnsi" w:hAnsiTheme="majorHAnsi" w:cstheme="majorHAnsi"/>
                <w:bCs/>
              </w:rPr>
              <w:t>3</w:t>
            </w:r>
          </w:p>
        </w:tc>
      </w:tr>
      <w:tr w:rsidR="005C44D4" w:rsidRPr="00DE5D64" w14:paraId="4CD63876" w14:textId="304A7475" w:rsidTr="19AA6166">
        <w:trPr>
          <w:trHeight w:val="206"/>
        </w:trPr>
        <w:tc>
          <w:tcPr>
            <w:tcW w:w="1980" w:type="dxa"/>
          </w:tcPr>
          <w:p w14:paraId="1196A6E3" w14:textId="6CCA3977" w:rsidR="005C44D4" w:rsidRPr="00283BC2" w:rsidRDefault="005C44D4" w:rsidP="00D67BBE">
            <w:pPr>
              <w:suppressAutoHyphens w:val="0"/>
              <w:spacing w:line="276" w:lineRule="auto"/>
              <w:rPr>
                <w:rFonts w:asciiTheme="majorHAnsi" w:hAnsiTheme="majorHAnsi" w:cstheme="majorHAnsi"/>
                <w:bCs/>
              </w:rPr>
            </w:pPr>
            <w:r w:rsidRPr="00283BC2">
              <w:rPr>
                <w:rFonts w:asciiTheme="majorHAnsi" w:hAnsiTheme="majorHAnsi" w:cstheme="majorHAnsi"/>
                <w:bCs/>
              </w:rPr>
              <w:t>11 September 2022</w:t>
            </w:r>
          </w:p>
        </w:tc>
        <w:tc>
          <w:tcPr>
            <w:tcW w:w="2126" w:type="dxa"/>
          </w:tcPr>
          <w:p w14:paraId="2634113E" w14:textId="478FE33E" w:rsidR="005C44D4" w:rsidRPr="00283BC2" w:rsidRDefault="005C44D4" w:rsidP="00D67BBE">
            <w:pPr>
              <w:suppressAutoHyphens w:val="0"/>
              <w:spacing w:line="276" w:lineRule="auto"/>
              <w:rPr>
                <w:rFonts w:cstheme="majorHAnsi"/>
                <w:bCs/>
              </w:rPr>
            </w:pPr>
            <w:r w:rsidRPr="00283BC2">
              <w:rPr>
                <w:rFonts w:asciiTheme="majorHAnsi" w:hAnsiTheme="majorHAnsi" w:cstheme="majorHAnsi"/>
                <w:bCs/>
              </w:rPr>
              <w:t>11.00am to 1.00pm</w:t>
            </w:r>
          </w:p>
        </w:tc>
        <w:tc>
          <w:tcPr>
            <w:tcW w:w="2977" w:type="dxa"/>
          </w:tcPr>
          <w:p w14:paraId="5B8D0A6F" w14:textId="192633FF" w:rsidR="005C44D4" w:rsidRPr="00283BC2" w:rsidRDefault="005C44D4" w:rsidP="00D67BBE">
            <w:pPr>
              <w:suppressAutoHyphens w:val="0"/>
              <w:spacing w:line="276" w:lineRule="auto"/>
              <w:rPr>
                <w:rFonts w:asciiTheme="majorHAnsi" w:hAnsiTheme="majorHAnsi" w:cstheme="majorHAnsi"/>
                <w:bCs/>
              </w:rPr>
            </w:pPr>
            <w:r w:rsidRPr="00283BC2">
              <w:rPr>
                <w:rFonts w:asciiTheme="majorHAnsi" w:hAnsiTheme="majorHAnsi" w:cstheme="majorHAnsi"/>
                <w:bCs/>
              </w:rPr>
              <w:t>Art of Play, Birrarung Marr</w:t>
            </w:r>
          </w:p>
        </w:tc>
        <w:tc>
          <w:tcPr>
            <w:tcW w:w="1417" w:type="dxa"/>
          </w:tcPr>
          <w:p w14:paraId="33626E97" w14:textId="725146A9" w:rsidR="005C44D4" w:rsidRPr="00512EA7" w:rsidRDefault="005C44D4" w:rsidP="00D67BBE">
            <w:pPr>
              <w:suppressAutoHyphens w:val="0"/>
              <w:spacing w:line="276" w:lineRule="auto"/>
              <w:rPr>
                <w:rFonts w:asciiTheme="majorHAnsi" w:hAnsiTheme="majorHAnsi" w:cstheme="majorHAnsi"/>
                <w:bCs/>
              </w:rPr>
            </w:pPr>
            <w:r w:rsidRPr="00512EA7">
              <w:rPr>
                <w:rFonts w:asciiTheme="majorHAnsi" w:hAnsiTheme="majorHAnsi" w:cstheme="majorHAnsi"/>
                <w:bCs/>
              </w:rPr>
              <w:t>4</w:t>
            </w:r>
          </w:p>
        </w:tc>
      </w:tr>
    </w:tbl>
    <w:p w14:paraId="3608D4C5" w14:textId="7B284194" w:rsidR="00262BE0" w:rsidRPr="00FF7F04" w:rsidRDefault="00E22A78" w:rsidP="00283BC2">
      <w:pPr>
        <w:suppressAutoHyphens w:val="0"/>
        <w:spacing w:before="60" w:after="120"/>
        <w:rPr>
          <w:i/>
          <w:iCs/>
        </w:rPr>
      </w:pPr>
      <w:r w:rsidRPr="00FF7F04">
        <w:rPr>
          <w:i/>
          <w:iCs/>
          <w:noProof/>
        </w:rPr>
        <w:drawing>
          <wp:anchor distT="0" distB="0" distL="114300" distR="114300" simplePos="0" relativeHeight="251658241" behindDoc="0" locked="0" layoutInCell="1" allowOverlap="1" wp14:anchorId="1E15B6B2" wp14:editId="2A069D94">
            <wp:simplePos x="0" y="0"/>
            <wp:positionH relativeFrom="margin">
              <wp:align>left</wp:align>
            </wp:positionH>
            <wp:positionV relativeFrom="paragraph">
              <wp:posOffset>98720</wp:posOffset>
            </wp:positionV>
            <wp:extent cx="5400000" cy="1369263"/>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1369263"/>
                    </a:xfrm>
                    <a:prstGeom prst="rect">
                      <a:avLst/>
                    </a:prstGeom>
                    <a:noFill/>
                    <a:ln>
                      <a:noFill/>
                    </a:ln>
                  </pic:spPr>
                </pic:pic>
              </a:graphicData>
            </a:graphic>
          </wp:anchor>
        </w:drawing>
      </w:r>
      <w:r w:rsidR="005061FB" w:rsidRPr="00FF7F04">
        <w:rPr>
          <w:i/>
          <w:iCs/>
        </w:rPr>
        <w:t xml:space="preserve">Figure </w:t>
      </w:r>
      <w:r w:rsidR="005061FB" w:rsidRPr="00FF7F04">
        <w:rPr>
          <w:i/>
          <w:iCs/>
        </w:rPr>
        <w:fldChar w:fldCharType="begin"/>
      </w:r>
      <w:r w:rsidR="005061FB" w:rsidRPr="00FF7F04">
        <w:rPr>
          <w:i/>
          <w:iCs/>
        </w:rPr>
        <w:instrText>SEQ Figure \* ARABIC</w:instrText>
      </w:r>
      <w:r w:rsidR="005061FB" w:rsidRPr="00FF7F04">
        <w:rPr>
          <w:i/>
          <w:iCs/>
        </w:rPr>
        <w:fldChar w:fldCharType="separate"/>
      </w:r>
      <w:r w:rsidR="00C850C5">
        <w:rPr>
          <w:i/>
          <w:iCs/>
          <w:noProof/>
        </w:rPr>
        <w:t>3</w:t>
      </w:r>
      <w:r w:rsidR="005061FB" w:rsidRPr="00FF7F04">
        <w:rPr>
          <w:i/>
          <w:iCs/>
        </w:rPr>
        <w:fldChar w:fldCharType="end"/>
      </w:r>
      <w:r w:rsidR="005061FB" w:rsidRPr="00FF7F04">
        <w:rPr>
          <w:i/>
          <w:iCs/>
        </w:rPr>
        <w:t>. Map of pop-ups</w:t>
      </w:r>
      <w:r w:rsidR="00283BC2" w:rsidRPr="00FF7F04">
        <w:rPr>
          <w:i/>
          <w:iCs/>
        </w:rPr>
        <w:t xml:space="preserve"> locations </w:t>
      </w:r>
    </w:p>
    <w:p w14:paraId="15CD8D81" w14:textId="77777777" w:rsidR="005341A3" w:rsidRDefault="005341A3" w:rsidP="00950EA4">
      <w:pPr>
        <w:pStyle w:val="CBodyLight"/>
      </w:pPr>
    </w:p>
    <w:p w14:paraId="3D436721" w14:textId="79B1992D" w:rsidR="00597093" w:rsidRPr="00C720C6" w:rsidRDefault="00A1283E" w:rsidP="00D57E65">
      <w:pPr>
        <w:pStyle w:val="CHeading050"/>
        <w:rPr>
          <w:b/>
          <w:bCs/>
          <w:iCs/>
        </w:rPr>
      </w:pPr>
      <w:r w:rsidRPr="00ED5836">
        <w:rPr>
          <w:b/>
          <w:bCs/>
          <w:i w:val="0"/>
          <w:iCs/>
        </w:rPr>
        <w:t>Workshops</w:t>
      </w:r>
    </w:p>
    <w:p w14:paraId="118F5238" w14:textId="1904663C" w:rsidR="00EF5B9A" w:rsidRDefault="00976474" w:rsidP="00283BC2">
      <w:pPr>
        <w:suppressAutoHyphens w:val="0"/>
        <w:spacing w:before="60" w:after="120"/>
      </w:pPr>
      <w:r>
        <w:t>Four</w:t>
      </w:r>
      <w:r w:rsidR="00F60A92" w:rsidRPr="00283BC2">
        <w:t xml:space="preserve"> workshops</w:t>
      </w:r>
      <w:r w:rsidR="00573731">
        <w:t xml:space="preserve"> (</w:t>
      </w:r>
      <w:r w:rsidR="00EF5B9A">
        <w:fldChar w:fldCharType="begin"/>
      </w:r>
      <w:r w:rsidR="00EF5B9A">
        <w:instrText xml:space="preserve"> REF _Ref117855742 \h </w:instrText>
      </w:r>
      <w:r w:rsidR="00EF5B9A">
        <w:fldChar w:fldCharType="separate"/>
      </w:r>
      <w:r w:rsidR="00C850C5">
        <w:t xml:space="preserve">Table </w:t>
      </w:r>
      <w:r w:rsidR="00C850C5">
        <w:rPr>
          <w:noProof/>
        </w:rPr>
        <w:t>3</w:t>
      </w:r>
      <w:r w:rsidR="00EF5B9A">
        <w:fldChar w:fldCharType="end"/>
      </w:r>
      <w:r w:rsidR="00573731">
        <w:t>)</w:t>
      </w:r>
      <w:r w:rsidR="00F60A92" w:rsidRPr="00283BC2">
        <w:t xml:space="preserve"> </w:t>
      </w:r>
      <w:r w:rsidR="00B804B2" w:rsidRPr="00283BC2">
        <w:t>provide</w:t>
      </w:r>
      <w:r w:rsidR="00511E1E">
        <w:t>d</w:t>
      </w:r>
      <w:r w:rsidR="00B804B2" w:rsidRPr="00283BC2">
        <w:t xml:space="preserve"> a space to share information </w:t>
      </w:r>
      <w:r w:rsidR="00AB6FD7" w:rsidRPr="00283BC2">
        <w:t>and for structured discussions to seek feedback</w:t>
      </w:r>
      <w:r w:rsidR="005F5EA5" w:rsidRPr="00283BC2">
        <w:t xml:space="preserve">, including what stakeholders like and what was missing from the </w:t>
      </w:r>
      <w:r w:rsidR="0002773F">
        <w:t xml:space="preserve">draft </w:t>
      </w:r>
      <w:r w:rsidR="005F5EA5" w:rsidRPr="00283BC2">
        <w:t>concept designs</w:t>
      </w:r>
      <w:r w:rsidR="00AB6FD7" w:rsidRPr="00283BC2">
        <w:t>.</w:t>
      </w:r>
      <w:r w:rsidR="00C36E4F" w:rsidRPr="00283BC2">
        <w:t xml:space="preserve"> </w:t>
      </w:r>
      <w:r w:rsidR="00EA4D9A">
        <w:t>R</w:t>
      </w:r>
      <w:r w:rsidR="00D919F0">
        <w:t xml:space="preserve">egistration </w:t>
      </w:r>
      <w:r w:rsidR="00EA4D9A">
        <w:t xml:space="preserve">for the </w:t>
      </w:r>
      <w:r w:rsidR="00573731">
        <w:t>‘</w:t>
      </w:r>
      <w:r w:rsidR="00EA4D9A">
        <w:t>Community</w:t>
      </w:r>
      <w:r w:rsidR="00573731">
        <w:t>’</w:t>
      </w:r>
      <w:r w:rsidR="00EA4D9A">
        <w:t xml:space="preserve"> and </w:t>
      </w:r>
      <w:r w:rsidR="00573731">
        <w:t>‘</w:t>
      </w:r>
      <w:r w:rsidR="00EA4D9A">
        <w:t>Business and Commerce</w:t>
      </w:r>
      <w:r w:rsidR="00573731">
        <w:t>’</w:t>
      </w:r>
      <w:r w:rsidR="00EA4D9A">
        <w:t xml:space="preserve"> workshops </w:t>
      </w:r>
      <w:r w:rsidR="00D919F0">
        <w:t xml:space="preserve">was available to all interested </w:t>
      </w:r>
      <w:r w:rsidR="00EA4D9A">
        <w:t xml:space="preserve">through the </w:t>
      </w:r>
      <w:r w:rsidR="0002773F" w:rsidRPr="00495511">
        <w:rPr>
          <w:rFonts w:ascii="Arial" w:hAnsi="Arial" w:cs="Arial"/>
        </w:rPr>
        <w:t xml:space="preserve">Greenline Project </w:t>
      </w:r>
      <w:r w:rsidR="00EA4D9A">
        <w:t xml:space="preserve">Participate Melbourne page. </w:t>
      </w:r>
      <w:r w:rsidR="00BA1C39">
        <w:t xml:space="preserve">Registration for the </w:t>
      </w:r>
      <w:r w:rsidR="00573731">
        <w:t>‘</w:t>
      </w:r>
      <w:r w:rsidR="00C248A3">
        <w:t>Events</w:t>
      </w:r>
      <w:r w:rsidR="00573731">
        <w:t>’</w:t>
      </w:r>
      <w:r w:rsidR="00C248A3">
        <w:t xml:space="preserve"> workshop </w:t>
      </w:r>
      <w:r w:rsidR="00BA1C39">
        <w:t>was by invitation</w:t>
      </w:r>
      <w:r w:rsidR="00573731">
        <w:t>.</w:t>
      </w:r>
      <w:r w:rsidR="00B27F74">
        <w:t xml:space="preserve"> </w:t>
      </w:r>
      <w:r w:rsidR="00573731">
        <w:t>T</w:t>
      </w:r>
      <w:r w:rsidR="00B27F74">
        <w:t>hose not invited</w:t>
      </w:r>
      <w:r w:rsidR="00573731">
        <w:t xml:space="preserve"> were</w:t>
      </w:r>
      <w:r w:rsidR="00B27F74">
        <w:t xml:space="preserve"> welcomed to join </w:t>
      </w:r>
      <w:r w:rsidR="00573731">
        <w:t xml:space="preserve">the </w:t>
      </w:r>
      <w:r w:rsidR="00286D23">
        <w:t xml:space="preserve">other workshops to fully represent events stakeholder interests. </w:t>
      </w:r>
      <w:r w:rsidR="00703FF8">
        <w:t>Three participants attended a</w:t>
      </w:r>
      <w:r w:rsidR="00573731" w:rsidRPr="00283BC2">
        <w:t xml:space="preserve"> targeted discussion </w:t>
      </w:r>
      <w:r w:rsidR="00703FF8">
        <w:t>as they were unable to attend the</w:t>
      </w:r>
      <w:r w:rsidR="00573731">
        <w:t xml:space="preserve"> ‘Events’ workshop. </w:t>
      </w:r>
    </w:p>
    <w:p w14:paraId="120B5CE3" w14:textId="0FAA4114" w:rsidR="0095551E" w:rsidRPr="00283BC2" w:rsidRDefault="00F60A92" w:rsidP="00283BC2">
      <w:pPr>
        <w:suppressAutoHyphens w:val="0"/>
        <w:spacing w:before="60" w:after="120"/>
      </w:pPr>
      <w:r>
        <w:t>The workshops aligned with the</w:t>
      </w:r>
      <w:r w:rsidR="0095551E" w:rsidRPr="00283BC2">
        <w:t xml:space="preserve"> engagement objectives </w:t>
      </w:r>
      <w:r w:rsidR="000C77BB">
        <w:t>and aimed to:</w:t>
      </w:r>
    </w:p>
    <w:p w14:paraId="58F72058" w14:textId="499D81B1" w:rsidR="0095551E" w:rsidRPr="00283BC2" w:rsidRDefault="000C77BB" w:rsidP="00283BC2">
      <w:pPr>
        <w:pStyle w:val="CBodyLight"/>
        <w:numPr>
          <w:ilvl w:val="0"/>
          <w:numId w:val="13"/>
        </w:numPr>
        <w:rPr>
          <w:rFonts w:ascii="Arial" w:hAnsi="Arial" w:cs="Arial"/>
        </w:rPr>
      </w:pPr>
      <w:r>
        <w:t>p</w:t>
      </w:r>
      <w:r w:rsidR="0095551E" w:rsidRPr="00283BC2">
        <w:t xml:space="preserve">rovide an update on </w:t>
      </w:r>
      <w:r w:rsidR="00DB7910" w:rsidRPr="00283BC2">
        <w:rPr>
          <w:rFonts w:ascii="Arial" w:hAnsi="Arial" w:cs="Arial"/>
        </w:rPr>
        <w:t>T</w:t>
      </w:r>
      <w:r w:rsidR="0095551E" w:rsidRPr="00283BC2">
        <w:rPr>
          <w:rFonts w:ascii="Arial" w:hAnsi="Arial" w:cs="Arial"/>
        </w:rPr>
        <w:t xml:space="preserve">he Greenline Project and Birrarung Marr Precinct </w:t>
      </w:r>
      <w:r w:rsidR="00DB7910" w:rsidRPr="00283BC2">
        <w:rPr>
          <w:rFonts w:ascii="Arial" w:hAnsi="Arial" w:cs="Arial"/>
        </w:rPr>
        <w:t xml:space="preserve">Site </w:t>
      </w:r>
      <w:r w:rsidR="0095551E" w:rsidRPr="00283BC2">
        <w:rPr>
          <w:rFonts w:ascii="Arial" w:hAnsi="Arial" w:cs="Arial"/>
        </w:rPr>
        <w:t>One</w:t>
      </w:r>
    </w:p>
    <w:p w14:paraId="1BA0AC6F" w14:textId="3BF8BC7C" w:rsidR="0095551E" w:rsidRPr="00283BC2" w:rsidRDefault="0095551E" w:rsidP="00283BC2">
      <w:pPr>
        <w:pStyle w:val="CBodyLight"/>
        <w:numPr>
          <w:ilvl w:val="0"/>
          <w:numId w:val="13"/>
        </w:numPr>
        <w:rPr>
          <w:rFonts w:ascii="Arial" w:hAnsi="Arial" w:cs="Arial"/>
        </w:rPr>
      </w:pPr>
      <w:r w:rsidRPr="00283BC2">
        <w:t>seek feedback on the concept designs for Birrarung Marr Precinct Site One</w:t>
      </w:r>
    </w:p>
    <w:p w14:paraId="7E03D757" w14:textId="0BBC454F" w:rsidR="0095551E" w:rsidRDefault="0095551E" w:rsidP="00283BC2">
      <w:pPr>
        <w:pStyle w:val="CBodyLight"/>
        <w:numPr>
          <w:ilvl w:val="0"/>
          <w:numId w:val="13"/>
        </w:numPr>
        <w:rPr>
          <w:rFonts w:ascii="Arial" w:hAnsi="Arial" w:cs="Arial"/>
        </w:rPr>
      </w:pPr>
      <w:r w:rsidRPr="00283BC2">
        <w:t xml:space="preserve">understand </w:t>
      </w:r>
      <w:r w:rsidRPr="00283BC2">
        <w:rPr>
          <w:rFonts w:ascii="Arial" w:hAnsi="Arial" w:cs="Arial"/>
        </w:rPr>
        <w:t xml:space="preserve">ideas for activities and experiences; the types of amenities that are needed and ways to improve connection, safety, and access along The Greenline Project. </w:t>
      </w:r>
    </w:p>
    <w:p w14:paraId="2E1D7899" w14:textId="5278C73F" w:rsidR="00DA7D1B" w:rsidRPr="00DA7D1B" w:rsidRDefault="00DA7D1B" w:rsidP="00DA7D1B">
      <w:pPr>
        <w:pStyle w:val="Caption"/>
      </w:pPr>
      <w:bookmarkStart w:id="28" w:name="_Ref117855742"/>
      <w:r>
        <w:t xml:space="preserve">Table </w:t>
      </w:r>
      <w:r w:rsidR="008129DA">
        <w:fldChar w:fldCharType="begin"/>
      </w:r>
      <w:r w:rsidR="008129DA">
        <w:instrText xml:space="preserve"> SEQ Table \* ARABIC </w:instrText>
      </w:r>
      <w:r w:rsidR="008129DA">
        <w:fldChar w:fldCharType="separate"/>
      </w:r>
      <w:r w:rsidR="00C850C5">
        <w:rPr>
          <w:noProof/>
        </w:rPr>
        <w:t>3</w:t>
      </w:r>
      <w:r w:rsidR="008129DA">
        <w:rPr>
          <w:noProof/>
        </w:rPr>
        <w:fldChar w:fldCharType="end"/>
      </w:r>
      <w:bookmarkEnd w:id="28"/>
      <w:r>
        <w:t xml:space="preserve">. Workshop schedule </w:t>
      </w:r>
    </w:p>
    <w:tbl>
      <w:tblPr>
        <w:tblStyle w:val="TableGrid"/>
        <w:tblW w:w="8500" w:type="dxa"/>
        <w:tblLook w:val="0420" w:firstRow="1" w:lastRow="0" w:firstColumn="0" w:lastColumn="0" w:noHBand="0" w:noVBand="1"/>
      </w:tblPr>
      <w:tblGrid>
        <w:gridCol w:w="2263"/>
        <w:gridCol w:w="1418"/>
        <w:gridCol w:w="2977"/>
        <w:gridCol w:w="1842"/>
      </w:tblGrid>
      <w:tr w:rsidR="00976474" w:rsidRPr="00976474" w14:paraId="08BD245C" w14:textId="7915531A" w:rsidTr="00A97B66">
        <w:trPr>
          <w:cnfStyle w:val="100000000000" w:firstRow="1" w:lastRow="0" w:firstColumn="0" w:lastColumn="0" w:oddVBand="0" w:evenVBand="0" w:oddHBand="0" w:evenHBand="0" w:firstRowFirstColumn="0" w:firstRowLastColumn="0" w:lastRowFirstColumn="0" w:lastRowLastColumn="0"/>
          <w:trHeight w:val="417"/>
          <w:tblHeader/>
        </w:trPr>
        <w:tc>
          <w:tcPr>
            <w:tcW w:w="2263" w:type="dxa"/>
          </w:tcPr>
          <w:p w14:paraId="7E0FD016" w14:textId="77777777" w:rsidR="00976474" w:rsidRPr="00976474" w:rsidRDefault="00976474" w:rsidP="00A4227D">
            <w:pPr>
              <w:suppressAutoHyphens w:val="0"/>
              <w:spacing w:line="276" w:lineRule="auto"/>
              <w:rPr>
                <w:rFonts w:asciiTheme="minorHAnsi" w:hAnsiTheme="minorHAnsi" w:cstheme="minorHAnsi"/>
                <w:b/>
              </w:rPr>
            </w:pPr>
            <w:r w:rsidRPr="00976474">
              <w:rPr>
                <w:rFonts w:asciiTheme="minorHAnsi" w:hAnsiTheme="minorHAnsi" w:cstheme="minorHAnsi"/>
                <w:b/>
              </w:rPr>
              <w:t>Date</w:t>
            </w:r>
          </w:p>
        </w:tc>
        <w:tc>
          <w:tcPr>
            <w:tcW w:w="1418" w:type="dxa"/>
          </w:tcPr>
          <w:p w14:paraId="3FAED91F" w14:textId="76759030" w:rsidR="00976474" w:rsidRPr="00976474" w:rsidRDefault="00976474" w:rsidP="00A4227D">
            <w:pPr>
              <w:suppressAutoHyphens w:val="0"/>
              <w:spacing w:line="276" w:lineRule="auto"/>
              <w:rPr>
                <w:rFonts w:asciiTheme="minorHAnsi" w:hAnsiTheme="minorHAnsi" w:cstheme="minorHAnsi"/>
                <w:b/>
              </w:rPr>
            </w:pPr>
            <w:r w:rsidRPr="00976474">
              <w:rPr>
                <w:rFonts w:asciiTheme="minorHAnsi" w:hAnsiTheme="minorHAnsi" w:cstheme="minorHAnsi"/>
                <w:b/>
              </w:rPr>
              <w:t xml:space="preserve">Format </w:t>
            </w:r>
          </w:p>
        </w:tc>
        <w:tc>
          <w:tcPr>
            <w:tcW w:w="2977" w:type="dxa"/>
          </w:tcPr>
          <w:p w14:paraId="31CC614A" w14:textId="11882458" w:rsidR="00976474" w:rsidRPr="00976474" w:rsidRDefault="00976474" w:rsidP="00A4227D">
            <w:pPr>
              <w:suppressAutoHyphens w:val="0"/>
              <w:spacing w:line="276" w:lineRule="auto"/>
              <w:rPr>
                <w:rFonts w:asciiTheme="minorHAnsi" w:hAnsiTheme="minorHAnsi" w:cstheme="minorHAnsi"/>
                <w:b/>
              </w:rPr>
            </w:pPr>
            <w:r w:rsidRPr="00976474">
              <w:rPr>
                <w:rFonts w:asciiTheme="minorHAnsi" w:hAnsiTheme="minorHAnsi" w:cstheme="minorHAnsi"/>
                <w:b/>
              </w:rPr>
              <w:t>Stakeholder group</w:t>
            </w:r>
          </w:p>
        </w:tc>
        <w:tc>
          <w:tcPr>
            <w:tcW w:w="1842" w:type="dxa"/>
          </w:tcPr>
          <w:p w14:paraId="4221F33F" w14:textId="2ACF0F69" w:rsidR="00976474" w:rsidRPr="00976474" w:rsidRDefault="00976474" w:rsidP="00A4227D">
            <w:pPr>
              <w:suppressAutoHyphens w:val="0"/>
              <w:spacing w:line="276" w:lineRule="auto"/>
              <w:rPr>
                <w:rFonts w:asciiTheme="minorHAnsi" w:hAnsiTheme="minorHAnsi" w:cstheme="minorHAnsi"/>
                <w:b/>
              </w:rPr>
            </w:pPr>
            <w:r w:rsidRPr="00976474">
              <w:rPr>
                <w:rFonts w:asciiTheme="minorHAnsi" w:hAnsiTheme="minorHAnsi" w:cstheme="minorHAnsi"/>
                <w:b/>
              </w:rPr>
              <w:t xml:space="preserve">No. of </w:t>
            </w:r>
            <w:r w:rsidR="00BE132A">
              <w:rPr>
                <w:rFonts w:asciiTheme="minorHAnsi" w:hAnsiTheme="minorHAnsi" w:cstheme="minorHAnsi"/>
                <w:b/>
              </w:rPr>
              <w:t>attendees</w:t>
            </w:r>
            <w:r w:rsidRPr="00976474">
              <w:rPr>
                <w:rFonts w:asciiTheme="minorHAnsi" w:hAnsiTheme="minorHAnsi" w:cstheme="minorHAnsi"/>
                <w:b/>
              </w:rPr>
              <w:t xml:space="preserve"> </w:t>
            </w:r>
          </w:p>
        </w:tc>
      </w:tr>
      <w:tr w:rsidR="00976474" w:rsidRPr="00976474" w14:paraId="0F42E89D" w14:textId="117CF61C" w:rsidTr="00BE132A">
        <w:trPr>
          <w:trHeight w:val="428"/>
        </w:trPr>
        <w:tc>
          <w:tcPr>
            <w:tcW w:w="2263" w:type="dxa"/>
          </w:tcPr>
          <w:p w14:paraId="5B28940B" w14:textId="08B0BB0F" w:rsidR="00976474" w:rsidRPr="00976474" w:rsidRDefault="004D64E8" w:rsidP="00A4227D">
            <w:pPr>
              <w:suppressAutoHyphens w:val="0"/>
              <w:spacing w:line="276" w:lineRule="auto"/>
              <w:rPr>
                <w:rFonts w:asciiTheme="minorHAnsi" w:hAnsiTheme="minorHAnsi" w:cstheme="minorHAnsi"/>
                <w:bCs/>
              </w:rPr>
            </w:pPr>
            <w:r>
              <w:rPr>
                <w:rFonts w:asciiTheme="minorHAnsi" w:hAnsiTheme="minorHAnsi" w:cstheme="minorHAnsi"/>
              </w:rPr>
              <w:t>1 September 2022</w:t>
            </w:r>
          </w:p>
        </w:tc>
        <w:tc>
          <w:tcPr>
            <w:tcW w:w="1418" w:type="dxa"/>
          </w:tcPr>
          <w:p w14:paraId="3EC453CC" w14:textId="60E23015" w:rsidR="00976474" w:rsidRPr="00976474" w:rsidRDefault="00976474" w:rsidP="00A4227D">
            <w:pPr>
              <w:suppressAutoHyphens w:val="0"/>
              <w:spacing w:line="276" w:lineRule="auto"/>
              <w:rPr>
                <w:rFonts w:asciiTheme="minorHAnsi" w:hAnsiTheme="minorHAnsi" w:cstheme="minorHAnsi"/>
                <w:bCs/>
              </w:rPr>
            </w:pPr>
            <w:r w:rsidRPr="00976474">
              <w:rPr>
                <w:rFonts w:asciiTheme="minorHAnsi" w:hAnsiTheme="minorHAnsi" w:cstheme="minorHAnsi"/>
                <w:bCs/>
              </w:rPr>
              <w:t xml:space="preserve">Online </w:t>
            </w:r>
          </w:p>
        </w:tc>
        <w:tc>
          <w:tcPr>
            <w:tcW w:w="2977" w:type="dxa"/>
          </w:tcPr>
          <w:p w14:paraId="0CCF7EDF" w14:textId="293D63FD" w:rsidR="00976474" w:rsidRPr="00976474" w:rsidRDefault="00976474" w:rsidP="00A4227D">
            <w:pPr>
              <w:suppressAutoHyphens w:val="0"/>
              <w:spacing w:line="276" w:lineRule="auto"/>
              <w:rPr>
                <w:rFonts w:asciiTheme="minorHAnsi" w:hAnsiTheme="minorHAnsi" w:cstheme="minorHAnsi"/>
                <w:bCs/>
              </w:rPr>
            </w:pPr>
            <w:r>
              <w:rPr>
                <w:rFonts w:asciiTheme="minorHAnsi" w:hAnsiTheme="minorHAnsi" w:cstheme="minorHAnsi"/>
                <w:bCs/>
              </w:rPr>
              <w:t xml:space="preserve">Community </w:t>
            </w:r>
          </w:p>
        </w:tc>
        <w:tc>
          <w:tcPr>
            <w:tcW w:w="1842" w:type="dxa"/>
          </w:tcPr>
          <w:p w14:paraId="01FA3A23" w14:textId="5B76628C" w:rsidR="00976474" w:rsidRPr="00976474" w:rsidRDefault="0071112E" w:rsidP="00A4227D">
            <w:pPr>
              <w:suppressAutoHyphens w:val="0"/>
              <w:spacing w:line="276" w:lineRule="auto"/>
              <w:rPr>
                <w:rFonts w:asciiTheme="minorHAnsi" w:hAnsiTheme="minorHAnsi" w:cstheme="minorHAnsi"/>
                <w:bCs/>
              </w:rPr>
            </w:pPr>
            <w:r>
              <w:rPr>
                <w:rFonts w:asciiTheme="minorHAnsi" w:hAnsiTheme="minorHAnsi" w:cstheme="minorHAnsi"/>
                <w:bCs/>
              </w:rPr>
              <w:t>13</w:t>
            </w:r>
          </w:p>
        </w:tc>
      </w:tr>
      <w:tr w:rsidR="00976474" w:rsidRPr="00976474" w14:paraId="728D690A" w14:textId="4BE08B2B" w:rsidTr="00BE132A">
        <w:trPr>
          <w:trHeight w:val="332"/>
        </w:trPr>
        <w:tc>
          <w:tcPr>
            <w:tcW w:w="2263" w:type="dxa"/>
          </w:tcPr>
          <w:p w14:paraId="14E279F9" w14:textId="7DC3E037" w:rsidR="00976474" w:rsidRPr="00976474" w:rsidRDefault="00E538A0" w:rsidP="00A4227D">
            <w:pPr>
              <w:suppressAutoHyphens w:val="0"/>
              <w:spacing w:line="276" w:lineRule="auto"/>
              <w:rPr>
                <w:rFonts w:asciiTheme="minorHAnsi" w:hAnsiTheme="minorHAnsi" w:cstheme="minorHAnsi"/>
                <w:bCs/>
              </w:rPr>
            </w:pPr>
            <w:r>
              <w:rPr>
                <w:rFonts w:asciiTheme="minorHAnsi" w:hAnsiTheme="minorHAnsi" w:cstheme="minorHAnsi"/>
              </w:rPr>
              <w:t>7 September 2022</w:t>
            </w:r>
          </w:p>
        </w:tc>
        <w:tc>
          <w:tcPr>
            <w:tcW w:w="1418" w:type="dxa"/>
          </w:tcPr>
          <w:p w14:paraId="4F6DFC01" w14:textId="310E5DBC" w:rsidR="00976474" w:rsidRPr="00976474" w:rsidRDefault="00976474" w:rsidP="00A4227D">
            <w:pPr>
              <w:suppressAutoHyphens w:val="0"/>
              <w:spacing w:line="276" w:lineRule="auto"/>
              <w:rPr>
                <w:rFonts w:asciiTheme="minorHAnsi" w:hAnsiTheme="minorHAnsi" w:cstheme="minorHAnsi"/>
                <w:bCs/>
              </w:rPr>
            </w:pPr>
            <w:r w:rsidRPr="00976474">
              <w:rPr>
                <w:rFonts w:asciiTheme="minorHAnsi" w:hAnsiTheme="minorHAnsi" w:cstheme="minorHAnsi"/>
                <w:bCs/>
              </w:rPr>
              <w:t>In-person</w:t>
            </w:r>
          </w:p>
        </w:tc>
        <w:tc>
          <w:tcPr>
            <w:tcW w:w="2977" w:type="dxa"/>
          </w:tcPr>
          <w:p w14:paraId="49699532" w14:textId="38343F4F" w:rsidR="00976474" w:rsidRPr="00976474" w:rsidRDefault="00976474" w:rsidP="00A4227D">
            <w:pPr>
              <w:suppressAutoHyphens w:val="0"/>
              <w:spacing w:line="276" w:lineRule="auto"/>
              <w:rPr>
                <w:rFonts w:asciiTheme="minorHAnsi" w:hAnsiTheme="minorHAnsi" w:cstheme="minorHAnsi"/>
                <w:bCs/>
              </w:rPr>
            </w:pPr>
            <w:r>
              <w:rPr>
                <w:rFonts w:asciiTheme="minorHAnsi" w:hAnsiTheme="minorHAnsi" w:cstheme="minorHAnsi"/>
                <w:bCs/>
              </w:rPr>
              <w:t xml:space="preserve">Community </w:t>
            </w:r>
          </w:p>
        </w:tc>
        <w:tc>
          <w:tcPr>
            <w:tcW w:w="1842" w:type="dxa"/>
          </w:tcPr>
          <w:p w14:paraId="0047D388" w14:textId="720D7F20" w:rsidR="00976474" w:rsidRPr="00976474" w:rsidRDefault="003373A5" w:rsidP="00A4227D">
            <w:pPr>
              <w:suppressAutoHyphens w:val="0"/>
              <w:spacing w:line="276" w:lineRule="auto"/>
              <w:rPr>
                <w:rFonts w:asciiTheme="minorHAnsi" w:hAnsiTheme="minorHAnsi" w:cstheme="minorHAnsi"/>
                <w:bCs/>
              </w:rPr>
            </w:pPr>
            <w:r>
              <w:rPr>
                <w:rFonts w:asciiTheme="minorHAnsi" w:hAnsiTheme="minorHAnsi" w:cstheme="minorHAnsi"/>
                <w:bCs/>
              </w:rPr>
              <w:t>2</w:t>
            </w:r>
            <w:r w:rsidR="00010DEF">
              <w:rPr>
                <w:rFonts w:asciiTheme="minorHAnsi" w:hAnsiTheme="minorHAnsi" w:cstheme="minorHAnsi"/>
                <w:bCs/>
              </w:rPr>
              <w:t>6</w:t>
            </w:r>
          </w:p>
        </w:tc>
      </w:tr>
      <w:tr w:rsidR="001961A7" w:rsidRPr="00976474" w14:paraId="59AF1006" w14:textId="77777777" w:rsidTr="00BE132A">
        <w:trPr>
          <w:trHeight w:val="332"/>
        </w:trPr>
        <w:tc>
          <w:tcPr>
            <w:tcW w:w="2263" w:type="dxa"/>
          </w:tcPr>
          <w:p w14:paraId="18B203F3" w14:textId="1A10EE08" w:rsidR="001961A7" w:rsidRDefault="001961A7" w:rsidP="00A4227D">
            <w:pPr>
              <w:suppressAutoHyphens w:val="0"/>
              <w:spacing w:line="276" w:lineRule="auto"/>
              <w:rPr>
                <w:rFonts w:asciiTheme="minorHAnsi" w:hAnsiTheme="minorHAnsi" w:cstheme="minorHAnsi"/>
              </w:rPr>
            </w:pPr>
            <w:r>
              <w:rPr>
                <w:rFonts w:asciiTheme="minorHAnsi" w:hAnsiTheme="minorHAnsi" w:cstheme="minorHAnsi"/>
              </w:rPr>
              <w:t>7 September 2022</w:t>
            </w:r>
          </w:p>
        </w:tc>
        <w:tc>
          <w:tcPr>
            <w:tcW w:w="1418" w:type="dxa"/>
          </w:tcPr>
          <w:p w14:paraId="004E3129" w14:textId="16885C3C" w:rsidR="001961A7" w:rsidRPr="00976474" w:rsidRDefault="001961A7" w:rsidP="00A4227D">
            <w:pPr>
              <w:suppressAutoHyphens w:val="0"/>
              <w:spacing w:line="276" w:lineRule="auto"/>
              <w:rPr>
                <w:rFonts w:asciiTheme="minorHAnsi" w:hAnsiTheme="minorHAnsi" w:cstheme="minorHAnsi"/>
                <w:bCs/>
              </w:rPr>
            </w:pPr>
            <w:r w:rsidRPr="00976474">
              <w:rPr>
                <w:rFonts w:asciiTheme="minorHAnsi" w:hAnsiTheme="minorHAnsi" w:cstheme="minorHAnsi"/>
                <w:bCs/>
              </w:rPr>
              <w:t>In-person</w:t>
            </w:r>
          </w:p>
        </w:tc>
        <w:tc>
          <w:tcPr>
            <w:tcW w:w="2977" w:type="dxa"/>
          </w:tcPr>
          <w:p w14:paraId="52C0A7FE" w14:textId="08472D89" w:rsidR="001961A7" w:rsidRDefault="001961A7" w:rsidP="00A4227D">
            <w:pPr>
              <w:suppressAutoHyphens w:val="0"/>
              <w:spacing w:line="276" w:lineRule="auto"/>
              <w:rPr>
                <w:rFonts w:asciiTheme="minorHAnsi" w:hAnsiTheme="minorHAnsi" w:cstheme="minorHAnsi"/>
                <w:bCs/>
              </w:rPr>
            </w:pPr>
            <w:r>
              <w:rPr>
                <w:rFonts w:asciiTheme="minorHAnsi" w:hAnsiTheme="minorHAnsi" w:cstheme="minorHAnsi"/>
                <w:bCs/>
              </w:rPr>
              <w:t xml:space="preserve">Events </w:t>
            </w:r>
          </w:p>
        </w:tc>
        <w:tc>
          <w:tcPr>
            <w:tcW w:w="1842" w:type="dxa"/>
          </w:tcPr>
          <w:p w14:paraId="43F99AA9" w14:textId="2DAA9C0A" w:rsidR="001961A7" w:rsidRDefault="001961A7" w:rsidP="00A4227D">
            <w:pPr>
              <w:suppressAutoHyphens w:val="0"/>
              <w:spacing w:line="276" w:lineRule="auto"/>
              <w:rPr>
                <w:rFonts w:asciiTheme="minorHAnsi" w:hAnsiTheme="minorHAnsi" w:cstheme="minorHAnsi"/>
                <w:bCs/>
              </w:rPr>
            </w:pPr>
            <w:r>
              <w:rPr>
                <w:rFonts w:asciiTheme="minorHAnsi" w:hAnsiTheme="minorHAnsi" w:cstheme="minorHAnsi"/>
                <w:bCs/>
              </w:rPr>
              <w:t>19</w:t>
            </w:r>
          </w:p>
        </w:tc>
      </w:tr>
      <w:tr w:rsidR="00976474" w:rsidRPr="00976474" w14:paraId="3496B7CF" w14:textId="641456D3" w:rsidTr="00BE132A">
        <w:trPr>
          <w:trHeight w:val="154"/>
        </w:trPr>
        <w:tc>
          <w:tcPr>
            <w:tcW w:w="2263" w:type="dxa"/>
          </w:tcPr>
          <w:p w14:paraId="3603A895" w14:textId="70C7DB10" w:rsidR="00976474" w:rsidRPr="00976474" w:rsidRDefault="00172E19" w:rsidP="00A4227D">
            <w:pPr>
              <w:suppressAutoHyphens w:val="0"/>
              <w:spacing w:line="276" w:lineRule="auto"/>
              <w:rPr>
                <w:rFonts w:asciiTheme="minorHAnsi" w:hAnsiTheme="minorHAnsi" w:cstheme="minorHAnsi"/>
                <w:bCs/>
              </w:rPr>
            </w:pPr>
            <w:r>
              <w:rPr>
                <w:rFonts w:asciiTheme="minorHAnsi" w:hAnsiTheme="minorHAnsi" w:cstheme="minorHAnsi"/>
              </w:rPr>
              <w:t>8 September 2022</w:t>
            </w:r>
          </w:p>
        </w:tc>
        <w:tc>
          <w:tcPr>
            <w:tcW w:w="1418" w:type="dxa"/>
          </w:tcPr>
          <w:p w14:paraId="45673106" w14:textId="6050D55E" w:rsidR="00976474" w:rsidRPr="00976474" w:rsidRDefault="00C278A8" w:rsidP="00A4227D">
            <w:pPr>
              <w:suppressAutoHyphens w:val="0"/>
              <w:spacing w:line="276" w:lineRule="auto"/>
              <w:rPr>
                <w:rFonts w:asciiTheme="minorHAnsi" w:hAnsiTheme="minorHAnsi" w:cstheme="minorHAnsi"/>
                <w:bCs/>
              </w:rPr>
            </w:pPr>
            <w:r>
              <w:rPr>
                <w:rFonts w:asciiTheme="minorHAnsi" w:hAnsiTheme="minorHAnsi" w:cstheme="minorHAnsi"/>
                <w:bCs/>
              </w:rPr>
              <w:t>Online</w:t>
            </w:r>
          </w:p>
        </w:tc>
        <w:tc>
          <w:tcPr>
            <w:tcW w:w="2977" w:type="dxa"/>
          </w:tcPr>
          <w:p w14:paraId="22D0854E" w14:textId="1AC37235" w:rsidR="00976474" w:rsidRPr="00976474" w:rsidRDefault="00976474" w:rsidP="00A4227D">
            <w:pPr>
              <w:suppressAutoHyphens w:val="0"/>
              <w:spacing w:line="276" w:lineRule="auto"/>
              <w:rPr>
                <w:rFonts w:asciiTheme="minorHAnsi" w:hAnsiTheme="minorHAnsi" w:cstheme="minorHAnsi"/>
                <w:bCs/>
              </w:rPr>
            </w:pPr>
            <w:r>
              <w:rPr>
                <w:rFonts w:asciiTheme="minorHAnsi" w:hAnsiTheme="minorHAnsi" w:cstheme="minorHAnsi"/>
                <w:bCs/>
              </w:rPr>
              <w:t xml:space="preserve">Business and Commerce </w:t>
            </w:r>
          </w:p>
        </w:tc>
        <w:tc>
          <w:tcPr>
            <w:tcW w:w="1842" w:type="dxa"/>
          </w:tcPr>
          <w:p w14:paraId="7B53C5D9" w14:textId="7F7CCBD7" w:rsidR="00976474" w:rsidRPr="00976474" w:rsidRDefault="00976474" w:rsidP="00A4227D">
            <w:pPr>
              <w:suppressAutoHyphens w:val="0"/>
              <w:spacing w:line="276" w:lineRule="auto"/>
              <w:rPr>
                <w:rFonts w:asciiTheme="minorHAnsi" w:hAnsiTheme="minorHAnsi" w:cstheme="minorHAnsi"/>
                <w:bCs/>
              </w:rPr>
            </w:pPr>
            <w:r>
              <w:rPr>
                <w:rFonts w:asciiTheme="minorHAnsi" w:hAnsiTheme="minorHAnsi" w:cstheme="minorHAnsi"/>
                <w:bCs/>
              </w:rPr>
              <w:t>1</w:t>
            </w:r>
            <w:r w:rsidR="005E0911">
              <w:rPr>
                <w:rFonts w:asciiTheme="minorHAnsi" w:hAnsiTheme="minorHAnsi" w:cstheme="minorHAnsi"/>
                <w:bCs/>
              </w:rPr>
              <w:t>3</w:t>
            </w:r>
          </w:p>
        </w:tc>
      </w:tr>
    </w:tbl>
    <w:p w14:paraId="49DD2A9A" w14:textId="62E2CB39" w:rsidR="000B7700" w:rsidRPr="00283BC2" w:rsidRDefault="00960B44" w:rsidP="00283BC2">
      <w:pPr>
        <w:suppressAutoHyphens w:val="0"/>
        <w:spacing w:before="60" w:after="120"/>
        <w:rPr>
          <w:b/>
          <w:bCs/>
        </w:rPr>
      </w:pPr>
      <w:r>
        <w:rPr>
          <w:b/>
          <w:bCs/>
        </w:rPr>
        <w:lastRenderedPageBreak/>
        <w:t xml:space="preserve">Inbound </w:t>
      </w:r>
      <w:r w:rsidR="000B7700" w:rsidRPr="00283BC2">
        <w:rPr>
          <w:b/>
          <w:bCs/>
        </w:rPr>
        <w:t>Phone Calls</w:t>
      </w:r>
    </w:p>
    <w:p w14:paraId="5E16B804" w14:textId="4C7D8D10" w:rsidR="001124C6" w:rsidRDefault="004A7D52" w:rsidP="00283BC2">
      <w:pPr>
        <w:suppressAutoHyphens w:val="0"/>
        <w:spacing w:before="60" w:after="120"/>
      </w:pPr>
      <w:r w:rsidRPr="001124C6">
        <w:t xml:space="preserve">Fewer than 10 phone calls were received during the engagement period. </w:t>
      </w:r>
    </w:p>
    <w:p w14:paraId="3ECC7AA9" w14:textId="77777777" w:rsidR="001124C6" w:rsidRPr="001124C6" w:rsidRDefault="001124C6" w:rsidP="00283BC2">
      <w:pPr>
        <w:suppressAutoHyphens w:val="0"/>
        <w:spacing w:before="60" w:after="120"/>
      </w:pPr>
    </w:p>
    <w:p w14:paraId="7B198F1E" w14:textId="76148C00" w:rsidR="000B7700" w:rsidRPr="00283BC2" w:rsidRDefault="000B7700" w:rsidP="00283BC2">
      <w:pPr>
        <w:suppressAutoHyphens w:val="0"/>
        <w:spacing w:before="60" w:after="120"/>
        <w:rPr>
          <w:b/>
          <w:bCs/>
        </w:rPr>
      </w:pPr>
      <w:r w:rsidRPr="00283BC2">
        <w:rPr>
          <w:b/>
          <w:bCs/>
        </w:rPr>
        <w:t xml:space="preserve">E-mails </w:t>
      </w:r>
      <w:r w:rsidR="00034EA4" w:rsidRPr="00283BC2">
        <w:rPr>
          <w:b/>
          <w:bCs/>
        </w:rPr>
        <w:t>r</w:t>
      </w:r>
      <w:r w:rsidRPr="00283BC2">
        <w:rPr>
          <w:b/>
          <w:bCs/>
        </w:rPr>
        <w:t>eceived</w:t>
      </w:r>
    </w:p>
    <w:p w14:paraId="50C5F256" w14:textId="0E2EB921" w:rsidR="001D4299" w:rsidRPr="00E8498A" w:rsidRDefault="00E8498A">
      <w:pPr>
        <w:spacing w:before="60" w:after="120"/>
      </w:pPr>
      <w:r w:rsidRPr="00E8498A">
        <w:t xml:space="preserve">A total of 25 emails were received during the engagement period. </w:t>
      </w:r>
    </w:p>
    <w:p w14:paraId="1410681C" w14:textId="77777777" w:rsidR="00D67BBE" w:rsidRDefault="00D67BBE" w:rsidP="00283BC2">
      <w:pPr>
        <w:suppressAutoHyphens w:val="0"/>
        <w:spacing w:before="60" w:after="120"/>
        <w:rPr>
          <w:b/>
          <w:bCs/>
        </w:rPr>
      </w:pPr>
    </w:p>
    <w:p w14:paraId="4E5D1121" w14:textId="2BAA1446" w:rsidR="000B7700" w:rsidRPr="00283BC2" w:rsidRDefault="00034EA4" w:rsidP="00283BC2">
      <w:pPr>
        <w:suppressAutoHyphens w:val="0"/>
        <w:spacing w:before="60" w:after="120"/>
        <w:rPr>
          <w:b/>
          <w:bCs/>
        </w:rPr>
      </w:pPr>
      <w:r w:rsidRPr="00283BC2">
        <w:rPr>
          <w:b/>
          <w:bCs/>
        </w:rPr>
        <w:t>Written s</w:t>
      </w:r>
      <w:r w:rsidR="000B7700" w:rsidRPr="00283BC2">
        <w:rPr>
          <w:b/>
          <w:bCs/>
        </w:rPr>
        <w:t>ubmissions</w:t>
      </w:r>
    </w:p>
    <w:p w14:paraId="7E71F1A6" w14:textId="77777777" w:rsidR="00925BB0" w:rsidRDefault="00925BB0" w:rsidP="009F2E84">
      <w:pPr>
        <w:suppressAutoHyphens w:val="0"/>
        <w:spacing w:before="60" w:after="120"/>
      </w:pPr>
      <w:r>
        <w:t>Three</w:t>
      </w:r>
      <w:r w:rsidRPr="00283BC2">
        <w:t xml:space="preserve"> written submissions were received from Parks Victoria, National Trust</w:t>
      </w:r>
      <w:r>
        <w:t>, and</w:t>
      </w:r>
      <w:r w:rsidRPr="00283BC2">
        <w:t xml:space="preserve"> Tennis Australia</w:t>
      </w:r>
      <w:r>
        <w:t>.</w:t>
      </w:r>
      <w:r w:rsidRPr="00283BC2">
        <w:t xml:space="preserve"> </w:t>
      </w:r>
      <w:r>
        <w:t>The City of Melbourne conducted additional meetings with these organisations and plans to incorporate their feedback into the final proposed design.</w:t>
      </w:r>
    </w:p>
    <w:p w14:paraId="1F3CDE52" w14:textId="77777777" w:rsidR="00D67BBE" w:rsidRDefault="00D67BBE" w:rsidP="009F2E84">
      <w:pPr>
        <w:suppressAutoHyphens w:val="0"/>
        <w:spacing w:before="60" w:after="120"/>
        <w:rPr>
          <w:b/>
          <w:bCs/>
        </w:rPr>
      </w:pPr>
    </w:p>
    <w:p w14:paraId="06317AA9" w14:textId="4D05BC67" w:rsidR="001D4299" w:rsidRDefault="00C075A5" w:rsidP="009F2E84">
      <w:pPr>
        <w:suppressAutoHyphens w:val="0"/>
        <w:spacing w:before="60" w:after="120"/>
        <w:rPr>
          <w:b/>
          <w:bCs/>
        </w:rPr>
      </w:pPr>
      <w:r w:rsidRPr="00C075A5">
        <w:rPr>
          <w:b/>
          <w:bCs/>
        </w:rPr>
        <w:t>Aboriginal groups and Traditional Owners</w:t>
      </w:r>
    </w:p>
    <w:p w14:paraId="655F4793" w14:textId="630F6991" w:rsidR="001D4299" w:rsidRPr="00117460" w:rsidRDefault="2CF25CB2" w:rsidP="19AA6166">
      <w:pPr>
        <w:suppressAutoHyphens w:val="0"/>
        <w:spacing w:before="60" w:after="120"/>
      </w:pPr>
      <w:r w:rsidRPr="00117460">
        <w:t xml:space="preserve">Engagement with Traditional Custodians on </w:t>
      </w:r>
      <w:r w:rsidR="000D5E32">
        <w:t>T</w:t>
      </w:r>
      <w:r w:rsidRPr="00117460">
        <w:t xml:space="preserve">he Greenline </w:t>
      </w:r>
      <w:r w:rsidR="000D5E32">
        <w:t>P</w:t>
      </w:r>
      <w:r w:rsidRPr="00117460">
        <w:t>roject commenced in early 2021 with the preparation of the draft Greenline Implementation Plan.</w:t>
      </w:r>
      <w:r w:rsidR="2628F815" w:rsidRPr="00117460">
        <w:t xml:space="preserve"> </w:t>
      </w:r>
      <w:r w:rsidR="55AC71BA" w:rsidRPr="00117460">
        <w:t xml:space="preserve">The Greenline Branch has been meeting </w:t>
      </w:r>
      <w:r w:rsidR="047ECB88" w:rsidRPr="00117460">
        <w:t xml:space="preserve">regularly </w:t>
      </w:r>
      <w:r w:rsidR="55AC71BA" w:rsidRPr="00117460">
        <w:t xml:space="preserve">with Wurundjeri Woi Wurrung Cultural Heritage Aboriginal Corporation as the Registered Aboriginal Party for </w:t>
      </w:r>
      <w:r w:rsidR="00736C3F">
        <w:t>T</w:t>
      </w:r>
      <w:r w:rsidR="55AC71BA" w:rsidRPr="00117460">
        <w:t xml:space="preserve">he </w:t>
      </w:r>
      <w:r w:rsidR="7F44A10E" w:rsidRPr="00117460">
        <w:t xml:space="preserve">Greenline </w:t>
      </w:r>
      <w:r w:rsidR="00736C3F">
        <w:t>P</w:t>
      </w:r>
      <w:r w:rsidR="7F44A10E" w:rsidRPr="00117460">
        <w:t xml:space="preserve">roject area </w:t>
      </w:r>
      <w:r w:rsidR="230208AF" w:rsidRPr="00117460">
        <w:t xml:space="preserve">since July 2021 and this will continue </w:t>
      </w:r>
      <w:r w:rsidR="23DCBED8" w:rsidRPr="00117460">
        <w:t>throughout</w:t>
      </w:r>
      <w:r w:rsidR="230208AF" w:rsidRPr="00117460">
        <w:t xml:space="preserve"> the life of the project. </w:t>
      </w:r>
      <w:r w:rsidR="401AB678" w:rsidRPr="00117460">
        <w:t xml:space="preserve">Input from Wurundjeri Elders has informed the Greenline </w:t>
      </w:r>
      <w:r w:rsidR="00AA49A7">
        <w:t>I</w:t>
      </w:r>
      <w:r w:rsidR="401AB678" w:rsidRPr="00117460">
        <w:t xml:space="preserve">mplementation </w:t>
      </w:r>
      <w:r w:rsidR="00AA49A7">
        <w:t>P</w:t>
      </w:r>
      <w:r w:rsidR="401AB678" w:rsidRPr="00117460">
        <w:t xml:space="preserve">lan and </w:t>
      </w:r>
      <w:r w:rsidR="3174ED3A" w:rsidRPr="00117460">
        <w:t xml:space="preserve">is shaping the planning and priorities for </w:t>
      </w:r>
      <w:r w:rsidR="00AA49A7">
        <w:t>T</w:t>
      </w:r>
      <w:r w:rsidR="3174ED3A" w:rsidRPr="00117460">
        <w:t xml:space="preserve">he Greenline Project. </w:t>
      </w:r>
    </w:p>
    <w:p w14:paraId="32F17BFB" w14:textId="155FF0E3" w:rsidR="00BE132A" w:rsidRDefault="401AB678" w:rsidP="000D45DA">
      <w:pPr>
        <w:suppressAutoHyphens w:val="0"/>
        <w:spacing w:before="60" w:after="120"/>
      </w:pPr>
      <w:r w:rsidRPr="00117460">
        <w:t xml:space="preserve">During the development </w:t>
      </w:r>
      <w:r w:rsidR="17251D9E" w:rsidRPr="00117460">
        <w:t>of the concepts for the Birrarung Marr Site One project, s</w:t>
      </w:r>
      <w:r w:rsidR="55AC71BA" w:rsidRPr="00117460">
        <w:t xml:space="preserve">everal meetings were held with elders </w:t>
      </w:r>
      <w:r w:rsidR="38EC6F6C" w:rsidRPr="00117460">
        <w:t xml:space="preserve">and their input has informed the design. </w:t>
      </w:r>
      <w:r w:rsidR="1280C185" w:rsidRPr="00117460">
        <w:t>The community engagement links were also provided to Wurundjeri</w:t>
      </w:r>
      <w:r w:rsidR="00AA49A7">
        <w:t xml:space="preserve"> Woi Wurrung</w:t>
      </w:r>
      <w:r w:rsidR="1280C185" w:rsidRPr="00117460">
        <w:t xml:space="preserve"> to share with and invite input from their communities.</w:t>
      </w:r>
      <w:r w:rsidR="000D45DA">
        <w:t xml:space="preserve"> </w:t>
      </w:r>
      <w:r w:rsidR="38EC6F6C" w:rsidRPr="00117460">
        <w:t>The Greenline Branch has also met with Koorie Heritage Trust</w:t>
      </w:r>
      <w:r w:rsidR="67E076A7" w:rsidRPr="00117460">
        <w:t xml:space="preserve">, also sharing </w:t>
      </w:r>
      <w:r w:rsidR="38EC6F6C" w:rsidRPr="00117460">
        <w:t>information on the engagem</w:t>
      </w:r>
      <w:r w:rsidR="254612C6" w:rsidRPr="00117460">
        <w:t xml:space="preserve">ent community engagement </w:t>
      </w:r>
      <w:r w:rsidR="09F7751F" w:rsidRPr="00117460">
        <w:t xml:space="preserve">to invite input from their networks. </w:t>
      </w:r>
    </w:p>
    <w:p w14:paraId="2CE02C11" w14:textId="77777777" w:rsidR="00E514A7" w:rsidRDefault="00E514A7">
      <w:pPr>
        <w:suppressAutoHyphens w:val="0"/>
        <w:spacing w:line="240" w:lineRule="auto"/>
        <w:rPr>
          <w:rFonts w:ascii="Arial" w:hAnsi="Arial" w:cs="Arial"/>
          <w:b/>
          <w:spacing w:val="-10"/>
          <w:sz w:val="24"/>
        </w:rPr>
      </w:pPr>
    </w:p>
    <w:p w14:paraId="610390F0" w14:textId="2E5CA34D" w:rsidR="00BB7D55" w:rsidRPr="00BB7D55" w:rsidRDefault="00BB7D55" w:rsidP="005901B3">
      <w:pPr>
        <w:pStyle w:val="CHeading02"/>
      </w:pPr>
      <w:bookmarkStart w:id="29" w:name="_Toc120108056"/>
      <w:r>
        <w:t>Limitations</w:t>
      </w:r>
      <w:bookmarkEnd w:id="29"/>
    </w:p>
    <w:p w14:paraId="3ECA8B77" w14:textId="551B1FFB" w:rsidR="00314033" w:rsidRDefault="0047264A" w:rsidP="00ED511A">
      <w:pPr>
        <w:suppressAutoHyphens w:val="0"/>
        <w:spacing w:line="276" w:lineRule="auto"/>
      </w:pPr>
      <w:r>
        <w:t>The engagement methodology while robust, also ha</w:t>
      </w:r>
      <w:r w:rsidR="00573731">
        <w:t>d</w:t>
      </w:r>
      <w:r>
        <w:t xml:space="preserve"> several </w:t>
      </w:r>
      <w:r w:rsidR="00314033">
        <w:t>limitations that should be acknowledged when reading this report. These are outlined below:</w:t>
      </w:r>
    </w:p>
    <w:p w14:paraId="0A0795E3" w14:textId="77777777" w:rsidR="00314033" w:rsidRDefault="00314033" w:rsidP="00D82295">
      <w:pPr>
        <w:pStyle w:val="CBodyLight"/>
        <w:numPr>
          <w:ilvl w:val="0"/>
          <w:numId w:val="18"/>
        </w:numPr>
        <w:ind w:left="714" w:hanging="357"/>
      </w:pPr>
      <w:r>
        <w:t>Capire has reported on information documented by participants and interpreted the information to represent the views of participants as closely as possible.</w:t>
      </w:r>
    </w:p>
    <w:p w14:paraId="600DE0A8" w14:textId="40B6138F" w:rsidR="00314033" w:rsidRDefault="00314033" w:rsidP="00D82295">
      <w:pPr>
        <w:pStyle w:val="CBodyLight"/>
        <w:numPr>
          <w:ilvl w:val="0"/>
          <w:numId w:val="18"/>
        </w:numPr>
        <w:ind w:left="714" w:hanging="357"/>
      </w:pPr>
      <w:r>
        <w:t xml:space="preserve">The engagement program included multiple opportunities for participants to contribute. Some people may have taken part in multiple engagement activities, for example completed the survey and participated in a </w:t>
      </w:r>
      <w:r w:rsidR="00ED457E">
        <w:t>workshop</w:t>
      </w:r>
      <w:r>
        <w:t>. Their views may have been captured more than once.</w:t>
      </w:r>
    </w:p>
    <w:p w14:paraId="0F7079E8" w14:textId="37B0FAD1" w:rsidR="00314033" w:rsidRDefault="00314033" w:rsidP="00D82295">
      <w:pPr>
        <w:pStyle w:val="CBodyLight"/>
        <w:numPr>
          <w:ilvl w:val="0"/>
          <w:numId w:val="18"/>
        </w:numPr>
        <w:ind w:left="714" w:hanging="357"/>
      </w:pPr>
      <w:r>
        <w:t xml:space="preserve">In some instances, participants did not respond to all questions, </w:t>
      </w:r>
      <w:r w:rsidR="00ED457E">
        <w:t>thus</w:t>
      </w:r>
      <w:r>
        <w:t xml:space="preserve"> some questions received fewer responses than others.</w:t>
      </w:r>
    </w:p>
    <w:p w14:paraId="0034D078" w14:textId="48F7FB36" w:rsidR="001043A8" w:rsidRDefault="00AE08C3" w:rsidP="00D82295">
      <w:pPr>
        <w:pStyle w:val="CBodyLight"/>
        <w:numPr>
          <w:ilvl w:val="0"/>
          <w:numId w:val="18"/>
        </w:numPr>
        <w:ind w:left="714" w:hanging="357"/>
      </w:pPr>
      <w:r>
        <w:t xml:space="preserve">All feedback received through the engagement </w:t>
      </w:r>
      <w:r w:rsidR="00ED457E">
        <w:t xml:space="preserve">program </w:t>
      </w:r>
      <w:r>
        <w:t xml:space="preserve">and </w:t>
      </w:r>
      <w:r w:rsidR="00ED457E">
        <w:t>included</w:t>
      </w:r>
      <w:r>
        <w:t xml:space="preserve"> in this report has been summarised to reflect key themes.</w:t>
      </w:r>
      <w:r w:rsidR="00C35708">
        <w:t xml:space="preserve"> Data was analysed </w:t>
      </w:r>
      <w:r w:rsidR="00EC7E54">
        <w:t xml:space="preserve">and has been </w:t>
      </w:r>
      <w:r w:rsidR="009C1F40">
        <w:t>present</w:t>
      </w:r>
      <w:r w:rsidR="00EC7E54">
        <w:t xml:space="preserve">ed in </w:t>
      </w:r>
      <w:r w:rsidR="00EC7E54">
        <w:lastRenderedPageBreak/>
        <w:t xml:space="preserve">this report </w:t>
      </w:r>
      <w:r w:rsidR="00D95030">
        <w:t>by</w:t>
      </w:r>
      <w:r w:rsidR="009C1F40">
        <w:t xml:space="preserve"> </w:t>
      </w:r>
      <w:r w:rsidR="00F05E2A">
        <w:t>key themes and issues</w:t>
      </w:r>
      <w:r w:rsidR="009C1F40">
        <w:t xml:space="preserve"> that were frequently raised</w:t>
      </w:r>
      <w:r w:rsidR="00155ED2">
        <w:t>. It does not provide</w:t>
      </w:r>
      <w:r w:rsidR="00E87592">
        <w:t xml:space="preserve"> a quantitative analysis of</w:t>
      </w:r>
      <w:r w:rsidR="00AE78BD">
        <w:t xml:space="preserve"> all </w:t>
      </w:r>
      <w:r w:rsidR="00365D54">
        <w:t>feedback provided by participants.</w:t>
      </w:r>
      <w:r w:rsidR="00E87592">
        <w:t xml:space="preserve"> </w:t>
      </w:r>
    </w:p>
    <w:p w14:paraId="27E9C3A9" w14:textId="421617A9" w:rsidR="00711291" w:rsidRDefault="00711291" w:rsidP="00711291">
      <w:pPr>
        <w:pStyle w:val="ListParagraph"/>
        <w:numPr>
          <w:ilvl w:val="0"/>
          <w:numId w:val="44"/>
        </w:numPr>
        <w:spacing w:before="60" w:after="120"/>
        <w:contextualSpacing w:val="0"/>
      </w:pPr>
      <w:r>
        <w:t xml:space="preserve">All feedback received through the engagement has been </w:t>
      </w:r>
      <w:r w:rsidR="002E56D0">
        <w:t>coded</w:t>
      </w:r>
      <w:r>
        <w:t xml:space="preserve"> to </w:t>
      </w:r>
      <w:r w:rsidRPr="00901B9B">
        <w:t xml:space="preserve">reflect </w:t>
      </w:r>
      <w:r w:rsidR="00136B46">
        <w:t>10</w:t>
      </w:r>
      <w:r w:rsidRPr="00901B9B">
        <w:t xml:space="preserve"> </w:t>
      </w:r>
      <w:r>
        <w:t>key</w:t>
      </w:r>
      <w:r w:rsidRPr="00901B9B">
        <w:t xml:space="preserve"> </w:t>
      </w:r>
      <w:r w:rsidR="002E56D0">
        <w:t xml:space="preserve">emerging </w:t>
      </w:r>
      <w:r w:rsidRPr="00901B9B">
        <w:t>themes</w:t>
      </w:r>
      <w:r w:rsidR="00136B46">
        <w:t xml:space="preserve"> (</w:t>
      </w:r>
      <w:r w:rsidR="005F1227">
        <w:t>themes are listed in section 4.1)</w:t>
      </w:r>
      <w:r w:rsidRPr="00901B9B">
        <w:t xml:space="preserve">. The coding of data was undertaken by </w:t>
      </w:r>
      <w:r>
        <w:t>our team of consultants and even with a thorough quality assurance process there may be a small margin of error due to individual interpretation.</w:t>
      </w:r>
    </w:p>
    <w:p w14:paraId="21D467F5" w14:textId="0DD9C861" w:rsidR="00AE08C3" w:rsidRDefault="004E7ADA" w:rsidP="00D82295">
      <w:pPr>
        <w:pStyle w:val="CBodyLight"/>
        <w:numPr>
          <w:ilvl w:val="0"/>
          <w:numId w:val="18"/>
        </w:numPr>
        <w:ind w:left="714" w:hanging="357"/>
      </w:pPr>
      <w:r w:rsidRPr="00843C95">
        <w:rPr>
          <w:szCs w:val="17"/>
        </w:rPr>
        <w:t>Every effort is made to summarise feedback accurately and comprehensively. Where responses are open-ended, interpretation is required, and assumptions are made in the analysis</w:t>
      </w:r>
      <w:r w:rsidR="00A93191">
        <w:rPr>
          <w:szCs w:val="17"/>
        </w:rPr>
        <w:t>.</w:t>
      </w:r>
    </w:p>
    <w:p w14:paraId="6CA4ED9B" w14:textId="20DE78A2" w:rsidR="00AE08C3" w:rsidRDefault="00AE08C3" w:rsidP="00D82295">
      <w:pPr>
        <w:pStyle w:val="CBodyLight"/>
        <w:numPr>
          <w:ilvl w:val="0"/>
          <w:numId w:val="18"/>
        </w:numPr>
        <w:ind w:left="714" w:hanging="357"/>
      </w:pPr>
      <w:r>
        <w:t xml:space="preserve">Participants of the engagement program self-selected to participate. While overall participation was from a broad range of community members, the engagement methods used do not allow for a statistically representative sample of the </w:t>
      </w:r>
      <w:r w:rsidR="00ED457E">
        <w:t xml:space="preserve">Melbourne </w:t>
      </w:r>
      <w:r>
        <w:t>community.</w:t>
      </w:r>
    </w:p>
    <w:p w14:paraId="064D8186" w14:textId="0EBC0DC6" w:rsidR="00AE08C3" w:rsidRDefault="00ED511A" w:rsidP="00D82295">
      <w:pPr>
        <w:pStyle w:val="CBodyLight"/>
        <w:numPr>
          <w:ilvl w:val="0"/>
          <w:numId w:val="18"/>
        </w:numPr>
        <w:ind w:left="714" w:hanging="357"/>
      </w:pPr>
      <w:r>
        <w:t xml:space="preserve">In some instances, participants used the opportunity to provide feedback that was not related to the project. This feedback has not been included in this report, however all data collected has been provided to </w:t>
      </w:r>
      <w:r w:rsidR="005F43B4">
        <w:t>the City of Melbourne</w:t>
      </w:r>
      <w:r>
        <w:t xml:space="preserve"> for consideration.</w:t>
      </w:r>
    </w:p>
    <w:p w14:paraId="06FB3E46" w14:textId="45D8A685" w:rsidR="00326EE7" w:rsidRDefault="593B539D" w:rsidP="00D82295">
      <w:pPr>
        <w:pStyle w:val="CBodyLight"/>
        <w:numPr>
          <w:ilvl w:val="0"/>
          <w:numId w:val="18"/>
        </w:numPr>
        <w:ind w:left="714" w:hanging="357"/>
      </w:pPr>
      <w:r>
        <w:t>Several</w:t>
      </w:r>
      <w:r w:rsidR="66E40247">
        <w:t xml:space="preserve"> questions that were asked as </w:t>
      </w:r>
      <w:r w:rsidR="752DB206">
        <w:t xml:space="preserve">part of the engagement </w:t>
      </w:r>
      <w:r w:rsidR="53B688E2">
        <w:t xml:space="preserve">program </w:t>
      </w:r>
      <w:r w:rsidR="2970FA18">
        <w:t xml:space="preserve">asked multiple </w:t>
      </w:r>
      <w:r w:rsidR="079DD63F">
        <w:t>questions</w:t>
      </w:r>
      <w:r w:rsidR="1CB27FB6">
        <w:t>.</w:t>
      </w:r>
      <w:r>
        <w:t xml:space="preserve"> As a result, it was hard to differentiate whether feedback that was provided was </w:t>
      </w:r>
      <w:r w:rsidR="6DB56C3A">
        <w:t>directed towards</w:t>
      </w:r>
      <w:r>
        <w:t xml:space="preserve"> the </w:t>
      </w:r>
      <w:r w:rsidR="6DB56C3A">
        <w:t>Birrarung Marr Precinct</w:t>
      </w:r>
      <w:r>
        <w:t xml:space="preserve"> </w:t>
      </w:r>
      <w:r w:rsidR="4659BF96">
        <w:t xml:space="preserve">project </w:t>
      </w:r>
      <w:r>
        <w:t>or The Greenline Project in general.</w:t>
      </w:r>
      <w:r w:rsidR="22CA4CF7">
        <w:t xml:space="preserve"> </w:t>
      </w:r>
      <w:r w:rsidR="53B688E2">
        <w:t xml:space="preserve">Capire </w:t>
      </w:r>
      <w:r w:rsidR="22CA4CF7">
        <w:t xml:space="preserve">have done our best to </w:t>
      </w:r>
      <w:r w:rsidR="0D76B0F9">
        <w:t xml:space="preserve">interpret the responses. </w:t>
      </w:r>
    </w:p>
    <w:p w14:paraId="7696E8F7" w14:textId="687B565A" w:rsidR="00AE0C8F" w:rsidRDefault="00062DB2" w:rsidP="00D82295">
      <w:pPr>
        <w:pStyle w:val="CBodyLight"/>
        <w:numPr>
          <w:ilvl w:val="0"/>
          <w:numId w:val="18"/>
        </w:numPr>
        <w:ind w:left="714" w:hanging="357"/>
      </w:pPr>
      <w:r>
        <w:t xml:space="preserve">Due to </w:t>
      </w:r>
      <w:r w:rsidR="00C72FBA">
        <w:t xml:space="preserve">wet </w:t>
      </w:r>
      <w:r>
        <w:t xml:space="preserve">weather conditions and permit requirements, </w:t>
      </w:r>
      <w:r w:rsidR="00C72FBA">
        <w:t xml:space="preserve">one of the </w:t>
      </w:r>
      <w:r>
        <w:t xml:space="preserve">pop-ups had to be </w:t>
      </w:r>
      <w:r w:rsidR="00FF57CB">
        <w:t xml:space="preserve">relocated. </w:t>
      </w:r>
    </w:p>
    <w:p w14:paraId="3788AA24" w14:textId="3C678975" w:rsidR="00CE15E7" w:rsidRDefault="00CE15E7" w:rsidP="00D82295">
      <w:pPr>
        <w:pStyle w:val="CBodyLight"/>
        <w:numPr>
          <w:ilvl w:val="0"/>
          <w:numId w:val="18"/>
        </w:numPr>
        <w:ind w:left="714" w:hanging="357"/>
      </w:pPr>
      <w:r>
        <w:t xml:space="preserve">The format and function of </w:t>
      </w:r>
      <w:r w:rsidR="00ED457E">
        <w:t xml:space="preserve">the </w:t>
      </w:r>
      <w:r w:rsidR="0002773F" w:rsidRPr="00495511">
        <w:rPr>
          <w:rFonts w:ascii="Arial" w:hAnsi="Arial" w:cs="Arial"/>
        </w:rPr>
        <w:t xml:space="preserve">Greenline Project </w:t>
      </w:r>
      <w:r w:rsidR="0002773F">
        <w:t>Participate Melbourne page</w:t>
      </w:r>
      <w:r w:rsidR="0002773F" w:rsidDel="0002773F">
        <w:t xml:space="preserve"> </w:t>
      </w:r>
      <w:r w:rsidR="008E79A7">
        <w:t>meant that engagement opportunities and information w</w:t>
      </w:r>
      <w:r w:rsidR="00ED457E">
        <w:t>as</w:t>
      </w:r>
      <w:r w:rsidR="008E79A7">
        <w:t xml:space="preserve"> hard to locate</w:t>
      </w:r>
      <w:r w:rsidR="009A3F8E">
        <w:t>.</w:t>
      </w:r>
      <w:r w:rsidR="00C72FBA">
        <w:t xml:space="preserve"> </w:t>
      </w:r>
      <w:r w:rsidR="009A3F8E">
        <w:t>Participants were required</w:t>
      </w:r>
      <w:r w:rsidR="00C72FBA">
        <w:t xml:space="preserve"> to click th</w:t>
      </w:r>
      <w:r w:rsidR="006A2953">
        <w:t xml:space="preserve">rough multiple links </w:t>
      </w:r>
      <w:r w:rsidR="0008044F">
        <w:t xml:space="preserve">and navigate to the bottom on the </w:t>
      </w:r>
      <w:r w:rsidR="00D63038">
        <w:t>web</w:t>
      </w:r>
      <w:r w:rsidR="0008044F">
        <w:t>page</w:t>
      </w:r>
      <w:r w:rsidR="004B38B1">
        <w:t xml:space="preserve"> for the survey link and workshop registration</w:t>
      </w:r>
      <w:r w:rsidR="008E79A7">
        <w:t>.</w:t>
      </w:r>
      <w:r w:rsidR="00317A89">
        <w:t xml:space="preserve"> </w:t>
      </w:r>
    </w:p>
    <w:p w14:paraId="72C64CFA" w14:textId="3824F933" w:rsidR="00751670" w:rsidRDefault="00C761C1" w:rsidP="00D82295">
      <w:pPr>
        <w:pStyle w:val="CBodyLight"/>
        <w:numPr>
          <w:ilvl w:val="0"/>
          <w:numId w:val="18"/>
        </w:numPr>
        <w:ind w:left="714" w:hanging="357"/>
      </w:pPr>
      <w:r>
        <w:t>While participants had multiple opportunities to participate</w:t>
      </w:r>
      <w:r w:rsidR="00D751DF">
        <w:t>,</w:t>
      </w:r>
      <w:r>
        <w:t xml:space="preserve"> </w:t>
      </w:r>
      <w:r w:rsidR="00F5158A">
        <w:t xml:space="preserve">the time period </w:t>
      </w:r>
      <w:r w:rsidR="00D63038">
        <w:t xml:space="preserve">for workshop registration </w:t>
      </w:r>
      <w:r w:rsidR="00F5158A">
        <w:t xml:space="preserve">was short. </w:t>
      </w:r>
      <w:r w:rsidR="00D63038">
        <w:t>Capire</w:t>
      </w:r>
      <w:r w:rsidR="006A0FB5">
        <w:t xml:space="preserve"> addressed </w:t>
      </w:r>
      <w:r w:rsidR="008E66E4">
        <w:t>this limitation through</w:t>
      </w:r>
      <w:r w:rsidR="006A0FB5">
        <w:t xml:space="preserve"> proactive promotion</w:t>
      </w:r>
      <w:r w:rsidR="000F5A09">
        <w:t xml:space="preserve"> </w:t>
      </w:r>
      <w:r w:rsidR="00D63038">
        <w:t>of</w:t>
      </w:r>
      <w:r w:rsidR="005E3393">
        <w:t xml:space="preserve"> direct emails to known stakeholders</w:t>
      </w:r>
      <w:r w:rsidR="00D63038">
        <w:t xml:space="preserve"> and</w:t>
      </w:r>
      <w:r w:rsidR="008E66E4">
        <w:t xml:space="preserve"> flexibly offering an additional engagement session </w:t>
      </w:r>
      <w:r w:rsidR="00BB695C">
        <w:t>for events stakeholders.</w:t>
      </w:r>
      <w:r w:rsidR="008E66E4">
        <w:t xml:space="preserve"> </w:t>
      </w:r>
    </w:p>
    <w:p w14:paraId="6C4F719F" w14:textId="4EAB6329" w:rsidR="008D1FEB" w:rsidRDefault="008D1FEB" w:rsidP="00D82295">
      <w:pPr>
        <w:pStyle w:val="CBodyLight"/>
        <w:numPr>
          <w:ilvl w:val="0"/>
          <w:numId w:val="18"/>
        </w:numPr>
        <w:ind w:left="714" w:hanging="357"/>
      </w:pPr>
      <w:r>
        <w:t xml:space="preserve">While demographic data was collected </w:t>
      </w:r>
      <w:r w:rsidR="00D63038">
        <w:t>from</w:t>
      </w:r>
      <w:r>
        <w:t xml:space="preserve"> workshop and survey</w:t>
      </w:r>
      <w:r w:rsidR="00D63038">
        <w:t xml:space="preserve"> participants</w:t>
      </w:r>
      <w:r>
        <w:t xml:space="preserve">, </w:t>
      </w:r>
      <w:r w:rsidR="00CE0126">
        <w:t>it was</w:t>
      </w:r>
      <w:r>
        <w:t xml:space="preserve"> not </w:t>
      </w:r>
      <w:r w:rsidR="00CE0126">
        <w:t>collected at</w:t>
      </w:r>
      <w:r>
        <w:t xml:space="preserve"> pop-ups</w:t>
      </w:r>
      <w:r w:rsidR="00CE0126">
        <w:t xml:space="preserve"> as these </w:t>
      </w:r>
      <w:r w:rsidR="00E531B4">
        <w:t>conversations focused on seeking feedback</w:t>
      </w:r>
      <w:r w:rsidR="00EB1E50" w:rsidDel="00CE0126">
        <w:t xml:space="preserve"> on the </w:t>
      </w:r>
      <w:r w:rsidR="00E531B4">
        <w:t>project</w:t>
      </w:r>
      <w:r>
        <w:t xml:space="preserve">. </w:t>
      </w:r>
      <w:r w:rsidR="009A3F8E">
        <w:t xml:space="preserve">Demographic data was also not collected for the invite-only </w:t>
      </w:r>
      <w:r w:rsidR="006877EA">
        <w:t>events targeted at events stakeholders.</w:t>
      </w:r>
    </w:p>
    <w:p w14:paraId="34D6DC08" w14:textId="55C7ACE3" w:rsidR="009A3F8E" w:rsidRDefault="009A3F8E" w:rsidP="009A3F8E">
      <w:pPr>
        <w:pStyle w:val="CBodyLight"/>
      </w:pPr>
    </w:p>
    <w:p w14:paraId="566C264A" w14:textId="77777777" w:rsidR="001A24C9" w:rsidRDefault="001A24C9">
      <w:pPr>
        <w:suppressAutoHyphens w:val="0"/>
        <w:spacing w:line="240" w:lineRule="auto"/>
        <w:rPr>
          <w:rFonts w:ascii="Arial" w:hAnsi="Arial" w:cs="Arial"/>
          <w:b/>
          <w:sz w:val="32"/>
        </w:rPr>
      </w:pPr>
      <w:r>
        <w:br w:type="page"/>
      </w:r>
    </w:p>
    <w:p w14:paraId="1303D5E0" w14:textId="4936993C" w:rsidR="00446B67" w:rsidRDefault="00446B67" w:rsidP="00AE79BB">
      <w:pPr>
        <w:pStyle w:val="CHeading01"/>
      </w:pPr>
      <w:bookmarkStart w:id="30" w:name="_Toc120108057"/>
      <w:r>
        <w:lastRenderedPageBreak/>
        <w:t>Summary of participants</w:t>
      </w:r>
      <w:bookmarkEnd w:id="30"/>
    </w:p>
    <w:p w14:paraId="68D312B2" w14:textId="31396E31" w:rsidR="00FB7E36" w:rsidRDefault="00D63038" w:rsidP="0052217D">
      <w:pPr>
        <w:pStyle w:val="CBodyLight"/>
      </w:pPr>
      <w:r>
        <w:t>F</w:t>
      </w:r>
      <w:r w:rsidR="00433C2F" w:rsidRPr="000E2067">
        <w:t xml:space="preserve">eedback </w:t>
      </w:r>
      <w:r>
        <w:t xml:space="preserve">was received </w:t>
      </w:r>
      <w:r w:rsidR="00433C2F" w:rsidRPr="000E2067">
        <w:t xml:space="preserve">from </w:t>
      </w:r>
      <w:r w:rsidR="00E531B4" w:rsidRPr="000E2067">
        <w:t>326</w:t>
      </w:r>
      <w:r w:rsidR="00572109" w:rsidRPr="000E2067">
        <w:t xml:space="preserve"> </w:t>
      </w:r>
      <w:r w:rsidR="00A8293E">
        <w:t>participants</w:t>
      </w:r>
      <w:r w:rsidR="001104C9">
        <w:t xml:space="preserve"> across all engagement </w:t>
      </w:r>
      <w:r>
        <w:t>activities</w:t>
      </w:r>
      <w:r w:rsidR="00572109" w:rsidRPr="000E2067">
        <w:t>.</w:t>
      </w:r>
      <w:r w:rsidR="004823F5">
        <w:t xml:space="preserve"> </w:t>
      </w:r>
      <w:r>
        <w:t>Participant d</w:t>
      </w:r>
      <w:r w:rsidR="004823F5">
        <w:t xml:space="preserve">emographic data </w:t>
      </w:r>
      <w:r>
        <w:t xml:space="preserve">was collected </w:t>
      </w:r>
      <w:r w:rsidR="002A4B19">
        <w:t xml:space="preserve">from workshop </w:t>
      </w:r>
      <w:r w:rsidR="00107DC3">
        <w:t>and survey participants</w:t>
      </w:r>
      <w:r w:rsidR="00660307">
        <w:t>.</w:t>
      </w:r>
      <w:r w:rsidR="00107DC3">
        <w:t xml:space="preserve"> The </w:t>
      </w:r>
      <w:r w:rsidR="00D57E65">
        <w:t>results of this data are reflected below.</w:t>
      </w:r>
      <w:r w:rsidR="004823F5">
        <w:t xml:space="preserve"> </w:t>
      </w:r>
    </w:p>
    <w:p w14:paraId="07EB4322" w14:textId="77777777" w:rsidR="004823F5" w:rsidRPr="004823F5" w:rsidRDefault="004823F5" w:rsidP="004823F5">
      <w:pPr>
        <w:pStyle w:val="CBodyLight"/>
      </w:pPr>
    </w:p>
    <w:p w14:paraId="0011125F" w14:textId="00C295C8" w:rsidR="00446B67" w:rsidRDefault="00446B67" w:rsidP="005901B3">
      <w:pPr>
        <w:pStyle w:val="CHeading02"/>
      </w:pPr>
      <w:bookmarkStart w:id="31" w:name="_Toc120108058"/>
      <w:r>
        <w:t>Gender</w:t>
      </w:r>
      <w:bookmarkEnd w:id="31"/>
    </w:p>
    <w:p w14:paraId="0473DC8B" w14:textId="77777777" w:rsidR="00F37445" w:rsidRDefault="00A413AD" w:rsidP="00F37445">
      <w:pPr>
        <w:pStyle w:val="CBodyLight"/>
        <w:keepNext/>
      </w:pPr>
      <w:r>
        <w:rPr>
          <w:rFonts w:ascii="Arial" w:hAnsi="Arial" w:cs="Arial"/>
          <w:noProof/>
        </w:rPr>
        <w:drawing>
          <wp:inline distT="0" distB="0" distL="0" distR="0" wp14:anchorId="22DC8540" wp14:editId="51363645">
            <wp:extent cx="5400040" cy="1260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4D3948" w14:textId="4D5CBB72" w:rsidR="00A413AD" w:rsidRDefault="00F37445" w:rsidP="00F37445">
      <w:pPr>
        <w:pStyle w:val="Caption"/>
        <w:rPr>
          <w:rFonts w:ascii="Arial" w:hAnsi="Arial" w:cs="Arial"/>
        </w:rPr>
      </w:pPr>
      <w:r>
        <w:t xml:space="preserve">Figure </w:t>
      </w:r>
      <w:r>
        <w:fldChar w:fldCharType="begin"/>
      </w:r>
      <w:r>
        <w:instrText>SEQ Figure \* ARABIC</w:instrText>
      </w:r>
      <w:r>
        <w:fldChar w:fldCharType="separate"/>
      </w:r>
      <w:r w:rsidR="00C850C5">
        <w:rPr>
          <w:noProof/>
        </w:rPr>
        <w:t>4</w:t>
      </w:r>
      <w:r>
        <w:fldChar w:fldCharType="end"/>
      </w:r>
      <w:r>
        <w:t>. Gender of participants</w:t>
      </w:r>
      <w:r w:rsidR="005501A7">
        <w:t xml:space="preserve"> </w:t>
      </w:r>
      <w:r w:rsidR="005501A7" w:rsidRPr="0000161A">
        <w:t xml:space="preserve">(n = </w:t>
      </w:r>
      <w:r w:rsidR="00BD5719" w:rsidRPr="0000161A">
        <w:t>250</w:t>
      </w:r>
      <w:r w:rsidR="005501A7" w:rsidRPr="0000161A">
        <w:t>)</w:t>
      </w:r>
    </w:p>
    <w:p w14:paraId="43F8BEB5" w14:textId="46DEBEEF" w:rsidR="00DE772E" w:rsidRDefault="006C3F85" w:rsidP="004B2EB4">
      <w:pPr>
        <w:pStyle w:val="CBodyLight"/>
        <w:rPr>
          <w:rFonts w:ascii="Arial" w:hAnsi="Arial" w:cs="Arial"/>
        </w:rPr>
      </w:pPr>
      <w:r>
        <w:rPr>
          <w:rFonts w:ascii="Arial" w:hAnsi="Arial" w:cs="Arial"/>
        </w:rPr>
        <w:t>A</w:t>
      </w:r>
      <w:r w:rsidR="00ED2913">
        <w:rPr>
          <w:rFonts w:ascii="Arial" w:hAnsi="Arial" w:cs="Arial"/>
        </w:rPr>
        <w:t>s expressed in</w:t>
      </w:r>
      <w:r w:rsidR="00D63038">
        <w:rPr>
          <w:rFonts w:ascii="Arial" w:hAnsi="Arial" w:cs="Arial"/>
        </w:rPr>
        <w:t xml:space="preserve"> </w:t>
      </w:r>
      <w:r w:rsidR="00ED2913">
        <w:rPr>
          <w:rFonts w:ascii="Arial" w:hAnsi="Arial" w:cs="Arial"/>
        </w:rPr>
        <w:t xml:space="preserve">Figure </w:t>
      </w:r>
      <w:r>
        <w:rPr>
          <w:rFonts w:ascii="Arial" w:hAnsi="Arial" w:cs="Arial"/>
        </w:rPr>
        <w:t>4</w:t>
      </w:r>
      <w:r w:rsidR="00B5519C">
        <w:rPr>
          <w:rFonts w:ascii="Arial" w:hAnsi="Arial" w:cs="Arial"/>
        </w:rPr>
        <w:t>, ju</w:t>
      </w:r>
      <w:r w:rsidR="00953A1C">
        <w:rPr>
          <w:rFonts w:ascii="Arial" w:hAnsi="Arial" w:cs="Arial"/>
        </w:rPr>
        <w:t>s</w:t>
      </w:r>
      <w:r w:rsidR="004B2EB4">
        <w:rPr>
          <w:rFonts w:ascii="Arial" w:hAnsi="Arial" w:cs="Arial"/>
        </w:rPr>
        <w:t>t</w:t>
      </w:r>
      <w:r w:rsidR="00953A1C">
        <w:rPr>
          <w:rFonts w:ascii="Arial" w:hAnsi="Arial" w:cs="Arial"/>
        </w:rPr>
        <w:t xml:space="preserve"> </w:t>
      </w:r>
      <w:r w:rsidR="00BD5719">
        <w:rPr>
          <w:rFonts w:ascii="Arial" w:hAnsi="Arial" w:cs="Arial"/>
        </w:rPr>
        <w:t>under</w:t>
      </w:r>
      <w:r w:rsidR="00953A1C">
        <w:rPr>
          <w:rFonts w:ascii="Arial" w:hAnsi="Arial" w:cs="Arial"/>
        </w:rPr>
        <w:t xml:space="preserve"> half of the</w:t>
      </w:r>
      <w:r w:rsidR="004B2EB4">
        <w:rPr>
          <w:rFonts w:ascii="Arial" w:hAnsi="Arial" w:cs="Arial"/>
        </w:rPr>
        <w:t xml:space="preserve"> participants </w:t>
      </w:r>
      <w:r w:rsidR="002A4B19">
        <w:rPr>
          <w:rFonts w:ascii="Arial" w:hAnsi="Arial" w:cs="Arial"/>
        </w:rPr>
        <w:t>identified as</w:t>
      </w:r>
      <w:r w:rsidR="004B2EB4">
        <w:rPr>
          <w:rFonts w:ascii="Arial" w:hAnsi="Arial" w:cs="Arial"/>
        </w:rPr>
        <w:t xml:space="preserve"> male (</w:t>
      </w:r>
      <w:r w:rsidR="00BD5719">
        <w:rPr>
          <w:rFonts w:ascii="Arial" w:hAnsi="Arial" w:cs="Arial"/>
        </w:rPr>
        <w:t>48</w:t>
      </w:r>
      <w:r w:rsidR="004B2EB4">
        <w:rPr>
          <w:rFonts w:ascii="Arial" w:hAnsi="Arial" w:cs="Arial"/>
        </w:rPr>
        <w:t>%), while 4</w:t>
      </w:r>
      <w:r w:rsidR="00BD5719">
        <w:rPr>
          <w:rFonts w:ascii="Arial" w:hAnsi="Arial" w:cs="Arial"/>
        </w:rPr>
        <w:t>4</w:t>
      </w:r>
      <w:r w:rsidR="004B2EB4">
        <w:rPr>
          <w:rFonts w:ascii="Arial" w:hAnsi="Arial" w:cs="Arial"/>
        </w:rPr>
        <w:t xml:space="preserve">% of participants </w:t>
      </w:r>
      <w:r w:rsidR="002A4B19">
        <w:rPr>
          <w:rFonts w:ascii="Arial" w:hAnsi="Arial" w:cs="Arial"/>
        </w:rPr>
        <w:t xml:space="preserve">identified as </w:t>
      </w:r>
      <w:r w:rsidR="004B2EB4">
        <w:rPr>
          <w:rFonts w:ascii="Arial" w:hAnsi="Arial" w:cs="Arial"/>
        </w:rPr>
        <w:t>female.</w:t>
      </w:r>
      <w:r w:rsidR="005501A7">
        <w:rPr>
          <w:rFonts w:ascii="Arial" w:hAnsi="Arial" w:cs="Arial"/>
        </w:rPr>
        <w:t xml:space="preserve"> </w:t>
      </w:r>
      <w:r w:rsidR="00BD5719">
        <w:rPr>
          <w:rFonts w:ascii="Arial" w:hAnsi="Arial" w:cs="Arial"/>
        </w:rPr>
        <w:t>Less than</w:t>
      </w:r>
      <w:r w:rsidR="004B2EB4">
        <w:rPr>
          <w:rFonts w:ascii="Arial" w:hAnsi="Arial" w:cs="Arial"/>
        </w:rPr>
        <w:t xml:space="preserve"> 1% of participants </w:t>
      </w:r>
      <w:r w:rsidR="002A4B19">
        <w:rPr>
          <w:rFonts w:ascii="Arial" w:hAnsi="Arial" w:cs="Arial"/>
        </w:rPr>
        <w:t xml:space="preserve">identified as </w:t>
      </w:r>
      <w:r w:rsidR="004B2EB4">
        <w:rPr>
          <w:rFonts w:ascii="Arial" w:hAnsi="Arial" w:cs="Arial"/>
        </w:rPr>
        <w:t>non-binary or gender diverse, while 1% used another term to describe their gender.</w:t>
      </w:r>
    </w:p>
    <w:p w14:paraId="4C5C51DF" w14:textId="77777777" w:rsidR="00DE772E" w:rsidRPr="00DE772E" w:rsidRDefault="00DE772E" w:rsidP="00DE772E">
      <w:pPr>
        <w:pStyle w:val="CBodyLight"/>
      </w:pPr>
    </w:p>
    <w:p w14:paraId="63D24B38" w14:textId="70F4C71F" w:rsidR="00446B67" w:rsidRDefault="00446B67" w:rsidP="005901B3">
      <w:pPr>
        <w:pStyle w:val="CHeading02"/>
      </w:pPr>
      <w:bookmarkStart w:id="32" w:name="_Toc120108059"/>
      <w:r>
        <w:t>Age</w:t>
      </w:r>
      <w:bookmarkEnd w:id="32"/>
    </w:p>
    <w:p w14:paraId="2A809BBA" w14:textId="77777777" w:rsidR="00F37445" w:rsidRDefault="00753E2D" w:rsidP="00F37445">
      <w:pPr>
        <w:pStyle w:val="CBodyLight"/>
        <w:keepNext/>
      </w:pPr>
      <w:r>
        <w:rPr>
          <w:noProof/>
        </w:rPr>
        <w:drawing>
          <wp:inline distT="0" distB="0" distL="0" distR="0" wp14:anchorId="7FE2920E" wp14:editId="53188AAC">
            <wp:extent cx="5883215" cy="1260000"/>
            <wp:effectExtent l="0" t="0" r="38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A938F7" w14:textId="342E3854" w:rsidR="00753E2D" w:rsidRDefault="00F37445" w:rsidP="00F37445">
      <w:pPr>
        <w:pStyle w:val="Caption"/>
      </w:pPr>
      <w:r>
        <w:t xml:space="preserve">Figure </w:t>
      </w:r>
      <w:r>
        <w:fldChar w:fldCharType="begin"/>
      </w:r>
      <w:r>
        <w:instrText>SEQ Figure \* ARABIC</w:instrText>
      </w:r>
      <w:r>
        <w:fldChar w:fldCharType="separate"/>
      </w:r>
      <w:r w:rsidR="00C850C5">
        <w:rPr>
          <w:noProof/>
        </w:rPr>
        <w:t>5</w:t>
      </w:r>
      <w:r>
        <w:fldChar w:fldCharType="end"/>
      </w:r>
      <w:r>
        <w:t>. Age of participants</w:t>
      </w:r>
      <w:r w:rsidR="00A96EEB">
        <w:t xml:space="preserve"> (in years)</w:t>
      </w:r>
      <w:r w:rsidR="005501A7">
        <w:t xml:space="preserve"> </w:t>
      </w:r>
      <w:r w:rsidR="005501A7" w:rsidRPr="004D36C7">
        <w:t xml:space="preserve">(n = </w:t>
      </w:r>
      <w:r w:rsidR="002D51C5" w:rsidRPr="004D36C7">
        <w:t>250</w:t>
      </w:r>
      <w:r w:rsidR="005501A7" w:rsidRPr="004D36C7">
        <w:t>)</w:t>
      </w:r>
    </w:p>
    <w:p w14:paraId="0D16D9FE" w14:textId="532FAFFC" w:rsidR="00D82C32" w:rsidRDefault="00B5519C" w:rsidP="00EA5A37">
      <w:pPr>
        <w:pStyle w:val="CBodyLight"/>
      </w:pPr>
      <w:r>
        <w:t>A</w:t>
      </w:r>
      <w:r w:rsidR="006241BE">
        <w:t xml:space="preserve">s expressed in Figure </w:t>
      </w:r>
      <w:r w:rsidR="002A4B19">
        <w:t>5</w:t>
      </w:r>
      <w:r>
        <w:t>, t</w:t>
      </w:r>
      <w:r w:rsidR="00770A47">
        <w:t xml:space="preserve">he top </w:t>
      </w:r>
      <w:r w:rsidR="00F77463">
        <w:t>four</w:t>
      </w:r>
      <w:r w:rsidR="00770A47">
        <w:t xml:space="preserve"> age groups </w:t>
      </w:r>
      <w:r w:rsidR="002A4B19">
        <w:t xml:space="preserve">represented through the survey and workshops </w:t>
      </w:r>
      <w:r w:rsidR="00770A47">
        <w:t>were</w:t>
      </w:r>
      <w:r w:rsidR="008D2385">
        <w:t xml:space="preserve"> the</w:t>
      </w:r>
      <w:r w:rsidR="00D72650">
        <w:t xml:space="preserve"> </w:t>
      </w:r>
      <w:r w:rsidR="00BA6295">
        <w:t>20-24</w:t>
      </w:r>
      <w:r w:rsidR="00D72650">
        <w:t xml:space="preserve"> years</w:t>
      </w:r>
      <w:r w:rsidR="006F2472">
        <w:t xml:space="preserve"> (1</w:t>
      </w:r>
      <w:r w:rsidR="00BA6295">
        <w:t>4</w:t>
      </w:r>
      <w:r w:rsidR="006F2472">
        <w:t>%)</w:t>
      </w:r>
      <w:r w:rsidR="00D72650">
        <w:t>, 30-34 years</w:t>
      </w:r>
      <w:r w:rsidR="006F2472">
        <w:t xml:space="preserve"> (1</w:t>
      </w:r>
      <w:r w:rsidR="00BA6295">
        <w:t>2</w:t>
      </w:r>
      <w:r w:rsidR="006F2472">
        <w:t>%)</w:t>
      </w:r>
      <w:r w:rsidR="008D2385">
        <w:t xml:space="preserve">, </w:t>
      </w:r>
      <w:r w:rsidR="00F77463">
        <w:t>35-39 years</w:t>
      </w:r>
      <w:r w:rsidR="006F2472">
        <w:t xml:space="preserve"> (12%)</w:t>
      </w:r>
      <w:r w:rsidR="008D2385">
        <w:t xml:space="preserve"> and 45-49 years</w:t>
      </w:r>
      <w:r w:rsidR="006F2472">
        <w:t xml:space="preserve"> (12%)</w:t>
      </w:r>
      <w:r w:rsidR="00F77463">
        <w:t xml:space="preserve"> age group</w:t>
      </w:r>
      <w:r w:rsidR="006F2472">
        <w:t>s</w:t>
      </w:r>
      <w:r w:rsidR="00F77463">
        <w:t xml:space="preserve">. </w:t>
      </w:r>
      <w:r w:rsidR="00FA2482">
        <w:t xml:space="preserve">The </w:t>
      </w:r>
      <w:r w:rsidR="00D061BA">
        <w:t xml:space="preserve">least represented age groups were those above </w:t>
      </w:r>
      <w:r w:rsidR="00033696">
        <w:t>70 years</w:t>
      </w:r>
      <w:r w:rsidR="002A4B19">
        <w:t xml:space="preserve"> (3%)</w:t>
      </w:r>
      <w:r w:rsidR="00033696">
        <w:t xml:space="preserve"> and </w:t>
      </w:r>
      <w:r w:rsidR="002A4B19">
        <w:t>19 years or under (2%)</w:t>
      </w:r>
      <w:r w:rsidR="00033696">
        <w:t>.</w:t>
      </w:r>
    </w:p>
    <w:p w14:paraId="23747D39" w14:textId="77777777" w:rsidR="00A93191" w:rsidRPr="00EA5A37" w:rsidRDefault="00A93191" w:rsidP="00EA5A37">
      <w:pPr>
        <w:pStyle w:val="CBodyLight"/>
      </w:pPr>
    </w:p>
    <w:p w14:paraId="2290FA09" w14:textId="54F930FE" w:rsidR="00DE328A" w:rsidRDefault="00446B67" w:rsidP="005901B3">
      <w:pPr>
        <w:pStyle w:val="CHeading02"/>
      </w:pPr>
      <w:bookmarkStart w:id="33" w:name="_Toc120108060"/>
      <w:r>
        <w:t>Representativeness</w:t>
      </w:r>
      <w:bookmarkEnd w:id="33"/>
      <w:r>
        <w:t xml:space="preserve"> </w:t>
      </w:r>
    </w:p>
    <w:p w14:paraId="0B49A0C4" w14:textId="2BA4B877" w:rsidR="0074495A" w:rsidRDefault="003A264E" w:rsidP="00791090">
      <w:pPr>
        <w:pStyle w:val="CBodyLight"/>
      </w:pPr>
      <w:r>
        <w:rPr>
          <w:rFonts w:ascii="Arial" w:hAnsi="Arial" w:cs="Arial"/>
        </w:rPr>
        <w:t>Questions were asked</w:t>
      </w:r>
      <w:r w:rsidR="00B5519C">
        <w:rPr>
          <w:rFonts w:ascii="Arial" w:hAnsi="Arial" w:cs="Arial"/>
        </w:rPr>
        <w:t xml:space="preserve"> to understand </w:t>
      </w:r>
      <w:r w:rsidR="008B369D">
        <w:rPr>
          <w:rFonts w:ascii="Arial" w:hAnsi="Arial" w:cs="Arial"/>
        </w:rPr>
        <w:t xml:space="preserve">who </w:t>
      </w:r>
      <w:r>
        <w:rPr>
          <w:rFonts w:ascii="Arial" w:hAnsi="Arial" w:cs="Arial"/>
        </w:rPr>
        <w:t>was participating in the engagement process</w:t>
      </w:r>
      <w:r w:rsidR="008B369D">
        <w:rPr>
          <w:rFonts w:ascii="Arial" w:hAnsi="Arial" w:cs="Arial"/>
        </w:rPr>
        <w:t>.</w:t>
      </w:r>
      <w:r w:rsidR="00B5519C">
        <w:rPr>
          <w:rFonts w:ascii="Arial" w:hAnsi="Arial" w:cs="Arial"/>
        </w:rPr>
        <w:t xml:space="preserve"> </w:t>
      </w:r>
      <w:r w:rsidR="00033696">
        <w:t xml:space="preserve">Across the different representation measures, </w:t>
      </w:r>
      <w:r w:rsidR="007A1F0E">
        <w:t>LGBTIQ+ persons</w:t>
      </w:r>
      <w:r w:rsidR="00BA0CFF">
        <w:t xml:space="preserve"> (</w:t>
      </w:r>
      <w:r w:rsidR="005E4A62">
        <w:t>20</w:t>
      </w:r>
      <w:r w:rsidR="00BA0CFF">
        <w:t>%)</w:t>
      </w:r>
      <w:r w:rsidR="007A1F0E">
        <w:t xml:space="preserve"> and those bo</w:t>
      </w:r>
      <w:r w:rsidR="00FE0D0E">
        <w:t>rn overseas</w:t>
      </w:r>
      <w:r w:rsidR="00EA5A37">
        <w:t xml:space="preserve"> (23%)</w:t>
      </w:r>
      <w:r w:rsidR="00FE0D0E">
        <w:t xml:space="preserve"> were most represented in the engagement. </w:t>
      </w:r>
    </w:p>
    <w:p w14:paraId="3914CB7D" w14:textId="2805D59F" w:rsidR="00791090" w:rsidRDefault="00FE0D0E" w:rsidP="00791090">
      <w:pPr>
        <w:pStyle w:val="CBodyLight"/>
      </w:pPr>
      <w:r>
        <w:t xml:space="preserve">Participants who were least represented were </w:t>
      </w:r>
      <w:r w:rsidR="00BA0CFF">
        <w:t>Aboriginal and Torres Strait Islanders</w:t>
      </w:r>
      <w:r w:rsidR="00EA5A37">
        <w:t xml:space="preserve"> (2%)</w:t>
      </w:r>
      <w:r w:rsidR="006D4A59">
        <w:t>.</w:t>
      </w:r>
      <w:r w:rsidR="00791090">
        <w:t xml:space="preserve"> </w:t>
      </w:r>
      <w:r w:rsidR="00BA357C">
        <w:t>Additionally,</w:t>
      </w:r>
      <w:r w:rsidR="00791090">
        <w:t xml:space="preserve"> </w:t>
      </w:r>
      <w:r w:rsidR="00BA357C">
        <w:t>a small percentage</w:t>
      </w:r>
      <w:r w:rsidR="00791090">
        <w:t xml:space="preserve"> of participants </w:t>
      </w:r>
      <w:r w:rsidR="00A33A36">
        <w:t>who speak a language other than English</w:t>
      </w:r>
      <w:r w:rsidR="008E1C83">
        <w:t xml:space="preserve"> (</w:t>
      </w:r>
      <w:r w:rsidR="002C33CD">
        <w:t>9</w:t>
      </w:r>
      <w:r w:rsidR="008E1C83">
        <w:t xml:space="preserve">%), </w:t>
      </w:r>
      <w:r w:rsidR="00BA357C">
        <w:lastRenderedPageBreak/>
        <w:t xml:space="preserve">who </w:t>
      </w:r>
      <w:r w:rsidR="00791090">
        <w:t>have a disability</w:t>
      </w:r>
      <w:r w:rsidR="00BA357C">
        <w:t xml:space="preserve"> (</w:t>
      </w:r>
      <w:r w:rsidR="002C33CD">
        <w:t>5</w:t>
      </w:r>
      <w:r w:rsidR="00BA357C">
        <w:t xml:space="preserve">%) and </w:t>
      </w:r>
      <w:r w:rsidR="00642164">
        <w:t>people who are carers (</w:t>
      </w:r>
      <w:r w:rsidR="00791090">
        <w:t>4%</w:t>
      </w:r>
      <w:r w:rsidR="00642164">
        <w:t>)</w:t>
      </w:r>
      <w:r w:rsidR="003A264E">
        <w:t xml:space="preserve"> participated in the engagement process</w:t>
      </w:r>
      <w:r w:rsidR="00642164">
        <w:t>.</w:t>
      </w:r>
    </w:p>
    <w:p w14:paraId="3E07814B" w14:textId="6DCF54B2" w:rsidR="00EA5A37" w:rsidRDefault="00EA5A37" w:rsidP="00DE328A">
      <w:pPr>
        <w:pStyle w:val="CBodyLight"/>
      </w:pPr>
    </w:p>
    <w:p w14:paraId="6F5CF02C" w14:textId="43EC4219" w:rsidR="00446B67" w:rsidRDefault="00693A5C" w:rsidP="005901B3">
      <w:pPr>
        <w:pStyle w:val="CHeading02"/>
      </w:pPr>
      <w:bookmarkStart w:id="34" w:name="_Toc120108061"/>
      <w:r>
        <w:t>Connection to City of Melbourne</w:t>
      </w:r>
      <w:bookmarkEnd w:id="34"/>
      <w:r>
        <w:t xml:space="preserve"> </w:t>
      </w:r>
    </w:p>
    <w:p w14:paraId="6E3ADAE7" w14:textId="190444C7" w:rsidR="002F5A3D" w:rsidRDefault="003A264E" w:rsidP="002F5A3D">
      <w:pPr>
        <w:spacing w:before="60" w:after="120"/>
      </w:pPr>
      <w:r>
        <w:rPr>
          <w:rFonts w:ascii="Arial" w:hAnsi="Arial" w:cs="Arial"/>
        </w:rPr>
        <w:t>Participants were asked for their</w:t>
      </w:r>
      <w:r w:rsidR="002F5A3D">
        <w:rPr>
          <w:rFonts w:ascii="Arial" w:hAnsi="Arial" w:cs="Arial"/>
        </w:rPr>
        <w:t xml:space="preserve"> suburbs, </w:t>
      </w:r>
      <w:r w:rsidR="002F5A3D">
        <w:t xml:space="preserve">their relationship to this project and if they had participated in a consultation with City of Melbourne before. This </w:t>
      </w:r>
      <w:r w:rsidR="00F45075">
        <w:t xml:space="preserve">information helped </w:t>
      </w:r>
      <w:r w:rsidR="00F2576F">
        <w:t>us understand</w:t>
      </w:r>
      <w:r w:rsidR="00F45075">
        <w:t xml:space="preserve"> </w:t>
      </w:r>
      <w:r w:rsidR="00A8293E">
        <w:t>participants’</w:t>
      </w:r>
      <w:r w:rsidR="00F45075">
        <w:t xml:space="preserve"> connection to the City of Melbourne. </w:t>
      </w:r>
    </w:p>
    <w:p w14:paraId="2371EAFE" w14:textId="77777777" w:rsidR="00A93191" w:rsidRDefault="00A93191" w:rsidP="002F5A3D">
      <w:pPr>
        <w:spacing w:before="60" w:after="120"/>
      </w:pPr>
    </w:p>
    <w:p w14:paraId="29EEF1A4" w14:textId="77777777" w:rsidR="00616279" w:rsidRPr="008E1C83" w:rsidRDefault="00616279" w:rsidP="00616279">
      <w:pPr>
        <w:pStyle w:val="CHeading040"/>
        <w:rPr>
          <w:b/>
          <w:bCs/>
        </w:rPr>
      </w:pPr>
      <w:r w:rsidRPr="008E1C83">
        <w:rPr>
          <w:b/>
          <w:bCs/>
        </w:rPr>
        <w:t xml:space="preserve">Relationship with City of Melbourne </w:t>
      </w:r>
    </w:p>
    <w:p w14:paraId="1472D1C1" w14:textId="77777777" w:rsidR="00616279" w:rsidRDefault="00616279" w:rsidP="00764ED3">
      <w:pPr>
        <w:pStyle w:val="CBodyLight"/>
        <w:keepNext/>
      </w:pPr>
      <w:r>
        <w:rPr>
          <w:noProof/>
        </w:rPr>
        <w:drawing>
          <wp:inline distT="0" distB="0" distL="0" distR="0" wp14:anchorId="0D1899D7" wp14:editId="20AD4EDC">
            <wp:extent cx="5400040" cy="1260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669AD8" w14:textId="2F59BC3C" w:rsidR="00616279" w:rsidRDefault="00616279" w:rsidP="00616279">
      <w:pPr>
        <w:pStyle w:val="Caption"/>
      </w:pPr>
      <w:r>
        <w:t xml:space="preserve">Figure </w:t>
      </w:r>
      <w:r w:rsidR="008129DA">
        <w:fldChar w:fldCharType="begin"/>
      </w:r>
      <w:r w:rsidR="008129DA">
        <w:instrText xml:space="preserve"> SEQ Figure \* ARABIC </w:instrText>
      </w:r>
      <w:r w:rsidR="008129DA">
        <w:fldChar w:fldCharType="separate"/>
      </w:r>
      <w:r w:rsidR="00C850C5">
        <w:rPr>
          <w:noProof/>
        </w:rPr>
        <w:t>6</w:t>
      </w:r>
      <w:r w:rsidR="008129DA">
        <w:rPr>
          <w:noProof/>
        </w:rPr>
        <w:fldChar w:fldCharType="end"/>
      </w:r>
      <w:r w:rsidR="00764ED3">
        <w:t>.</w:t>
      </w:r>
      <w:r>
        <w:t xml:space="preserve"> Connection to the City of Melbourne </w:t>
      </w:r>
      <w:r w:rsidRPr="004D36C7">
        <w:t>(n = 250)</w:t>
      </w:r>
    </w:p>
    <w:p w14:paraId="3B3BA249" w14:textId="6A9650CE" w:rsidR="00AB69F4" w:rsidRDefault="00616279" w:rsidP="00616279">
      <w:pPr>
        <w:pStyle w:val="BodyText"/>
      </w:pPr>
      <w:r>
        <w:t xml:space="preserve">As expressed in Figure </w:t>
      </w:r>
      <w:r w:rsidR="00DD7633">
        <w:t>6</w:t>
      </w:r>
      <w:r>
        <w:t xml:space="preserve">, </w:t>
      </w:r>
      <w:r w:rsidR="00DD7633">
        <w:t>m</w:t>
      </w:r>
      <w:r>
        <w:t xml:space="preserve">ost participants were residents living in the City of Melbourne (44%). Just under a quarter of participants were workers (17%) or visitors to the City of Melbourne (14%). Meanwhile, respondents who owned a business (3%) were </w:t>
      </w:r>
      <w:r w:rsidR="00AB69F4">
        <w:t>less represented.</w:t>
      </w:r>
    </w:p>
    <w:p w14:paraId="3243F871" w14:textId="77777777" w:rsidR="00A93191" w:rsidRDefault="00A93191" w:rsidP="00616279">
      <w:pPr>
        <w:pStyle w:val="BodyText"/>
      </w:pPr>
    </w:p>
    <w:p w14:paraId="443A308F" w14:textId="77777777" w:rsidR="008E1C83" w:rsidRPr="008E1C83" w:rsidRDefault="008E1C83" w:rsidP="008E1C83">
      <w:pPr>
        <w:pStyle w:val="CHeading040"/>
        <w:rPr>
          <w:b/>
          <w:bCs/>
        </w:rPr>
      </w:pPr>
      <w:r w:rsidRPr="008E1C83">
        <w:rPr>
          <w:b/>
          <w:bCs/>
        </w:rPr>
        <w:t xml:space="preserve">Suburb </w:t>
      </w:r>
    </w:p>
    <w:p w14:paraId="6EBBC425" w14:textId="77777777" w:rsidR="00764ED3" w:rsidRDefault="00616279" w:rsidP="00764ED3">
      <w:pPr>
        <w:pStyle w:val="CBodyLight"/>
        <w:keepNext/>
      </w:pPr>
      <w:r>
        <w:rPr>
          <w:noProof/>
        </w:rPr>
        <w:drawing>
          <wp:inline distT="0" distB="0" distL="0" distR="0" wp14:anchorId="6A0F05F0" wp14:editId="5D63C3E5">
            <wp:extent cx="5400040" cy="1980000"/>
            <wp:effectExtent l="0" t="0" r="0"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65C667" w14:textId="3950B0B2" w:rsidR="00F37445" w:rsidRDefault="00764ED3" w:rsidP="00764ED3">
      <w:pPr>
        <w:pStyle w:val="Caption"/>
      </w:pPr>
      <w:r>
        <w:t xml:space="preserve">Figure </w:t>
      </w:r>
      <w:r w:rsidR="008129DA">
        <w:fldChar w:fldCharType="begin"/>
      </w:r>
      <w:r w:rsidR="008129DA">
        <w:instrText xml:space="preserve"> SEQ Figure \* ARABIC </w:instrText>
      </w:r>
      <w:r w:rsidR="008129DA">
        <w:fldChar w:fldCharType="separate"/>
      </w:r>
      <w:r w:rsidR="00C850C5">
        <w:rPr>
          <w:noProof/>
        </w:rPr>
        <w:t>7</w:t>
      </w:r>
      <w:r w:rsidR="008129DA">
        <w:rPr>
          <w:noProof/>
        </w:rPr>
        <w:fldChar w:fldCharType="end"/>
      </w:r>
      <w:r>
        <w:t xml:space="preserve">. </w:t>
      </w:r>
      <w:r w:rsidRPr="001C3E3A">
        <w:t>Suburb of participant’s relationship to the City of Melbourne (n = 250)</w:t>
      </w:r>
    </w:p>
    <w:p w14:paraId="4EBAA527" w14:textId="1D6AEF3C" w:rsidR="0074495A" w:rsidRDefault="0084049A" w:rsidP="00BC5FF4">
      <w:pPr>
        <w:pStyle w:val="CBodyLight"/>
      </w:pPr>
      <w:r>
        <w:t xml:space="preserve">As expressed in Figure </w:t>
      </w:r>
      <w:r w:rsidR="00DD7633">
        <w:t>7</w:t>
      </w:r>
      <w:r>
        <w:t>, t</w:t>
      </w:r>
      <w:r w:rsidR="00616279">
        <w:t>he</w:t>
      </w:r>
      <w:r w:rsidR="00BC5FF4">
        <w:t xml:space="preserve"> suburbs most represented </w:t>
      </w:r>
      <w:r w:rsidR="00CB1186">
        <w:t>through the engagement were</w:t>
      </w:r>
      <w:r w:rsidR="00EF51E0">
        <w:t xml:space="preserve"> the </w:t>
      </w:r>
      <w:r w:rsidR="0061411C">
        <w:t>C</w:t>
      </w:r>
      <w:r w:rsidR="00EF51E0">
        <w:t xml:space="preserve">entral </w:t>
      </w:r>
      <w:r w:rsidR="0061411C">
        <w:t>B</w:t>
      </w:r>
      <w:r w:rsidR="00EF51E0">
        <w:t xml:space="preserve">usiness </w:t>
      </w:r>
      <w:r w:rsidR="0061411C">
        <w:t>D</w:t>
      </w:r>
      <w:r w:rsidR="00EF51E0">
        <w:t>istrict</w:t>
      </w:r>
      <w:r w:rsidR="00B65093">
        <w:t xml:space="preserve"> (2</w:t>
      </w:r>
      <w:r w:rsidR="00BD7BAD">
        <w:t>4</w:t>
      </w:r>
      <w:r w:rsidR="00B65093">
        <w:t>%)</w:t>
      </w:r>
      <w:r w:rsidR="00EF51E0">
        <w:t xml:space="preserve"> and </w:t>
      </w:r>
      <w:r w:rsidR="00F2576F">
        <w:t>Docklands (</w:t>
      </w:r>
      <w:r w:rsidR="00B65093">
        <w:t>1</w:t>
      </w:r>
      <w:r w:rsidR="00BD7BAD">
        <w:t>0</w:t>
      </w:r>
      <w:r w:rsidR="00B65093">
        <w:t>%)</w:t>
      </w:r>
      <w:r w:rsidR="00EF51E0">
        <w:t xml:space="preserve">. The suburbs least represented were </w:t>
      </w:r>
      <w:r w:rsidR="0074495A">
        <w:t xml:space="preserve">West Melbourne (3%) and </w:t>
      </w:r>
      <w:r w:rsidR="00EF51E0">
        <w:t xml:space="preserve">Fisherman’s Bend </w:t>
      </w:r>
      <w:r w:rsidR="0074495A">
        <w:t>(0%).</w:t>
      </w:r>
      <w:r w:rsidR="00EF51E0">
        <w:t xml:space="preserve"> </w:t>
      </w:r>
    </w:p>
    <w:p w14:paraId="695EBA15" w14:textId="77777777" w:rsidR="00BC5FF4" w:rsidRDefault="0061411C" w:rsidP="00BC5FF4">
      <w:pPr>
        <w:pStyle w:val="CBodyLight"/>
      </w:pPr>
      <w:r>
        <w:t>Approximately 1</w:t>
      </w:r>
      <w:r w:rsidR="00B645F4">
        <w:t>4</w:t>
      </w:r>
      <w:r>
        <w:t>% of respondents who said ‘Other’ were</w:t>
      </w:r>
      <w:r w:rsidR="008571D1">
        <w:t xml:space="preserve"> outside the City of </w:t>
      </w:r>
      <w:r w:rsidR="00E63ED4">
        <w:t>Melbourne;</w:t>
      </w:r>
      <w:r w:rsidR="006C5856">
        <w:t xml:space="preserve"> t</w:t>
      </w:r>
      <w:r w:rsidR="008571D1">
        <w:t>he suburbs of those participants are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831"/>
        <w:gridCol w:w="2831"/>
        <w:gridCol w:w="2832"/>
      </w:tblGrid>
      <w:tr w:rsidR="008571D1" w14:paraId="6907C49F" w14:textId="77777777" w:rsidTr="006C5856">
        <w:tc>
          <w:tcPr>
            <w:tcW w:w="2831" w:type="dxa"/>
          </w:tcPr>
          <w:p w14:paraId="7215AD90" w14:textId="77777777" w:rsidR="008571D1" w:rsidRPr="00B07748" w:rsidRDefault="007F7185"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lastRenderedPageBreak/>
              <w:t>Richmond</w:t>
            </w:r>
          </w:p>
          <w:p w14:paraId="44B069C5" w14:textId="77777777" w:rsidR="007F7185" w:rsidRPr="00B07748" w:rsidRDefault="007F7185"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Brunswick</w:t>
            </w:r>
          </w:p>
          <w:p w14:paraId="3ED6792B"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Cremorne</w:t>
            </w:r>
          </w:p>
          <w:p w14:paraId="44F32EDA" w14:textId="77777777" w:rsidR="007F7185" w:rsidRPr="00B07748" w:rsidRDefault="007F7185"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Burnley</w:t>
            </w:r>
          </w:p>
          <w:p w14:paraId="40593EEE" w14:textId="77777777" w:rsidR="007F7185" w:rsidRPr="00B07748" w:rsidRDefault="007F7185"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Sunbury</w:t>
            </w:r>
          </w:p>
          <w:p w14:paraId="3AD01338" w14:textId="77777777" w:rsidR="007F7185" w:rsidRPr="00B07748" w:rsidRDefault="00E337EF"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Preston</w:t>
            </w:r>
          </w:p>
          <w:p w14:paraId="5B7E0E41" w14:textId="77777777" w:rsidR="00634A00"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Coburg</w:t>
            </w:r>
          </w:p>
          <w:p w14:paraId="0DF5B553" w14:textId="77777777" w:rsidR="00634A00" w:rsidRPr="00B07748" w:rsidRDefault="006F02EC"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Caulfield</w:t>
            </w:r>
          </w:p>
        </w:tc>
        <w:tc>
          <w:tcPr>
            <w:tcW w:w="2831" w:type="dxa"/>
          </w:tcPr>
          <w:p w14:paraId="2639DF3C"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St Kilda</w:t>
            </w:r>
          </w:p>
          <w:p w14:paraId="1535CF79"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Geelong</w:t>
            </w:r>
          </w:p>
          <w:p w14:paraId="4C652428"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Strathmore</w:t>
            </w:r>
          </w:p>
          <w:p w14:paraId="5F28EC25"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Fawkner</w:t>
            </w:r>
          </w:p>
          <w:p w14:paraId="3FF82A92" w14:textId="77777777" w:rsidR="008571D1"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Carlton North</w:t>
            </w:r>
          </w:p>
          <w:p w14:paraId="2E8608CB" w14:textId="77777777" w:rsidR="006C5856" w:rsidRPr="00B07748" w:rsidRDefault="006C5856"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Toorak</w:t>
            </w:r>
          </w:p>
          <w:p w14:paraId="670C20D8" w14:textId="77777777" w:rsidR="008571D1" w:rsidRPr="00B07748" w:rsidRDefault="006C5856"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Aspendale Gardens</w:t>
            </w:r>
          </w:p>
          <w:p w14:paraId="5754FB26" w14:textId="77777777" w:rsidR="006C5856" w:rsidRPr="00B07748" w:rsidRDefault="00093848"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Camberwell</w:t>
            </w:r>
          </w:p>
        </w:tc>
        <w:tc>
          <w:tcPr>
            <w:tcW w:w="2832" w:type="dxa"/>
          </w:tcPr>
          <w:p w14:paraId="7233C43B"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Hawthorn</w:t>
            </w:r>
          </w:p>
          <w:p w14:paraId="46FC0D0F"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Mount Macedon</w:t>
            </w:r>
          </w:p>
          <w:p w14:paraId="4E8DDB94" w14:textId="77777777" w:rsidR="008D33A4"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Oakleigh</w:t>
            </w:r>
          </w:p>
          <w:p w14:paraId="332DA285" w14:textId="77777777" w:rsidR="006C5856" w:rsidRPr="00B07748" w:rsidRDefault="006C5856"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City of Stonnington</w:t>
            </w:r>
          </w:p>
          <w:p w14:paraId="78C0956A" w14:textId="77777777" w:rsidR="005345AF" w:rsidRPr="00B07748" w:rsidRDefault="008D33A4"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Sydney</w:t>
            </w:r>
            <w:r w:rsidR="00B00F93" w:rsidRPr="00B07748">
              <w:rPr>
                <w:rFonts w:asciiTheme="majorHAnsi" w:hAnsiTheme="majorHAnsi" w:cstheme="majorHAnsi"/>
                <w:sz w:val="18"/>
                <w:szCs w:val="18"/>
              </w:rPr>
              <w:t>, NSW</w:t>
            </w:r>
          </w:p>
          <w:p w14:paraId="0F310031" w14:textId="77777777" w:rsidR="00222CDF" w:rsidRPr="00B07748" w:rsidRDefault="00222CDF"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Collingwood</w:t>
            </w:r>
          </w:p>
          <w:p w14:paraId="65E114DE" w14:textId="77777777" w:rsidR="000C37F1" w:rsidRPr="00B07748" w:rsidRDefault="000C37F1"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Carlton North</w:t>
            </w:r>
          </w:p>
          <w:p w14:paraId="06EA63EA" w14:textId="77777777" w:rsidR="005345AF" w:rsidRPr="00B07748" w:rsidRDefault="00B07748" w:rsidP="00A4227D">
            <w:pPr>
              <w:pStyle w:val="CBodyLight"/>
              <w:numPr>
                <w:ilvl w:val="0"/>
                <w:numId w:val="14"/>
              </w:numPr>
              <w:spacing w:line="276" w:lineRule="auto"/>
              <w:ind w:left="357" w:hanging="357"/>
              <w:rPr>
                <w:rFonts w:asciiTheme="majorHAnsi" w:hAnsiTheme="majorHAnsi" w:cstheme="majorHAnsi"/>
                <w:sz w:val="18"/>
                <w:szCs w:val="18"/>
              </w:rPr>
            </w:pPr>
            <w:r w:rsidRPr="00B07748">
              <w:rPr>
                <w:rFonts w:asciiTheme="majorHAnsi" w:hAnsiTheme="majorHAnsi" w:cstheme="majorHAnsi"/>
                <w:sz w:val="18"/>
                <w:szCs w:val="18"/>
              </w:rPr>
              <w:t>Malvern</w:t>
            </w:r>
          </w:p>
        </w:tc>
      </w:tr>
    </w:tbl>
    <w:p w14:paraId="0DFA79BC" w14:textId="77777777" w:rsidR="00AF5C22" w:rsidRDefault="00AF5C22" w:rsidP="00E25180">
      <w:pPr>
        <w:pStyle w:val="CBodyLight"/>
        <w:rPr>
          <w:b/>
        </w:rPr>
      </w:pPr>
    </w:p>
    <w:p w14:paraId="180C9F1B" w14:textId="413C0331" w:rsidR="008E1C83" w:rsidRPr="00BE08C6" w:rsidRDefault="00A93191" w:rsidP="00616279">
      <w:pPr>
        <w:pStyle w:val="CHeading040"/>
        <w:rPr>
          <w:b/>
        </w:rPr>
      </w:pPr>
      <w:r w:rsidRPr="00BE08C6">
        <w:rPr>
          <w:b/>
          <w:bCs/>
        </w:rPr>
        <w:t>P</w:t>
      </w:r>
      <w:r w:rsidR="00BE08C6" w:rsidRPr="00BE08C6">
        <w:rPr>
          <w:b/>
          <w:bCs/>
        </w:rPr>
        <w:t>r</w:t>
      </w:r>
      <w:r w:rsidR="00BE08C6">
        <w:rPr>
          <w:b/>
          <w:bCs/>
        </w:rPr>
        <w:t>evious engagement experience</w:t>
      </w:r>
      <w:r w:rsidRPr="00BE08C6">
        <w:rPr>
          <w:b/>
          <w:bCs/>
        </w:rPr>
        <w:t xml:space="preserve"> </w:t>
      </w:r>
    </w:p>
    <w:p w14:paraId="37408D4D" w14:textId="77777777" w:rsidR="00993FD2" w:rsidRDefault="00616279" w:rsidP="00993FD2">
      <w:pPr>
        <w:pStyle w:val="CBodyLight"/>
        <w:keepNext/>
      </w:pPr>
      <w:r>
        <w:rPr>
          <w:noProof/>
        </w:rPr>
        <w:drawing>
          <wp:inline distT="0" distB="0" distL="0" distR="0" wp14:anchorId="3D622863" wp14:editId="452EF0B6">
            <wp:extent cx="5400040" cy="1260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79892E" w14:textId="187726C7" w:rsidR="004C34FF" w:rsidRPr="004C34FF" w:rsidRDefault="00993FD2" w:rsidP="00993FD2">
      <w:pPr>
        <w:pStyle w:val="Caption"/>
      </w:pPr>
      <w:r>
        <w:t xml:space="preserve">Figure </w:t>
      </w:r>
      <w:r>
        <w:fldChar w:fldCharType="begin"/>
      </w:r>
      <w:r>
        <w:instrText>SEQ Figure \* ARABIC</w:instrText>
      </w:r>
      <w:r>
        <w:fldChar w:fldCharType="separate"/>
      </w:r>
      <w:r w:rsidR="00C850C5">
        <w:rPr>
          <w:noProof/>
        </w:rPr>
        <w:t>8</w:t>
      </w:r>
      <w:r>
        <w:fldChar w:fldCharType="end"/>
      </w:r>
      <w:r>
        <w:t>. Previous engagement experience of participants</w:t>
      </w:r>
      <w:r w:rsidR="00B55778">
        <w:t xml:space="preserve"> </w:t>
      </w:r>
      <w:r w:rsidR="00B55778" w:rsidRPr="004D36C7">
        <w:t xml:space="preserve">(n = </w:t>
      </w:r>
      <w:r w:rsidR="00A6494A" w:rsidRPr="004D36C7">
        <w:t>250</w:t>
      </w:r>
      <w:r w:rsidR="00B55778" w:rsidRPr="004D36C7">
        <w:t>)</w:t>
      </w:r>
    </w:p>
    <w:p w14:paraId="4B908B1E" w14:textId="2E4B09EF" w:rsidR="007F7CF4" w:rsidRDefault="1B73031F" w:rsidP="007F7CF4">
      <w:pPr>
        <w:pStyle w:val="CBodyLight"/>
      </w:pPr>
      <w:r>
        <w:t>J</w:t>
      </w:r>
      <w:r w:rsidR="51673237">
        <w:t xml:space="preserve">ust </w:t>
      </w:r>
      <w:r w:rsidR="2B496732">
        <w:t>under</w:t>
      </w:r>
      <w:r w:rsidR="51673237">
        <w:t xml:space="preserve"> half (</w:t>
      </w:r>
      <w:r w:rsidR="2B496732">
        <w:t>44</w:t>
      </w:r>
      <w:r w:rsidR="51673237">
        <w:t>%) of</w:t>
      </w:r>
      <w:r w:rsidR="3BD720B6">
        <w:t xml:space="preserve"> p</w:t>
      </w:r>
      <w:r w:rsidR="69B9DFC5">
        <w:t xml:space="preserve">articipants who </w:t>
      </w:r>
      <w:r w:rsidR="5AAB677B">
        <w:t xml:space="preserve">engaged with </w:t>
      </w:r>
      <w:r w:rsidR="16C20D08">
        <w:t>T</w:t>
      </w:r>
      <w:r w:rsidR="5AAB677B">
        <w:t xml:space="preserve">he Greenline </w:t>
      </w:r>
      <w:r w:rsidR="16C20D08">
        <w:t>Project engagement</w:t>
      </w:r>
      <w:r w:rsidR="5AAB677B">
        <w:t xml:space="preserve"> progra</w:t>
      </w:r>
      <w:r w:rsidR="16C20D08">
        <w:t xml:space="preserve">m </w:t>
      </w:r>
      <w:r w:rsidR="69B9DFC5">
        <w:t xml:space="preserve">had </w:t>
      </w:r>
      <w:r w:rsidR="778DF5F5">
        <w:t xml:space="preserve">previously </w:t>
      </w:r>
      <w:r w:rsidR="69B9DFC5">
        <w:t xml:space="preserve">participated in other </w:t>
      </w:r>
      <w:r w:rsidR="69B9DFC5" w:rsidRPr="00D45452">
        <w:t xml:space="preserve">City of Melbourne </w:t>
      </w:r>
      <w:r w:rsidR="7B9934E9" w:rsidRPr="00D45452">
        <w:t xml:space="preserve">engagement </w:t>
      </w:r>
      <w:r w:rsidR="00D45452" w:rsidRPr="00D45452">
        <w:t>activities</w:t>
      </w:r>
      <w:r w:rsidR="7B9934E9">
        <w:t xml:space="preserve"> </w:t>
      </w:r>
      <w:r w:rsidR="51673237">
        <w:t xml:space="preserve">(once or </w:t>
      </w:r>
      <w:r w:rsidR="11B2281B">
        <w:t>twice</w:t>
      </w:r>
      <w:r w:rsidR="778DF5F5">
        <w:t>,</w:t>
      </w:r>
      <w:r w:rsidR="11B2281B">
        <w:t xml:space="preserve"> or regularly)</w:t>
      </w:r>
      <w:r w:rsidR="778DF5F5">
        <w:t xml:space="preserve"> (Figure 8)</w:t>
      </w:r>
      <w:r w:rsidR="11B2281B">
        <w:t xml:space="preserve">. </w:t>
      </w:r>
      <w:r w:rsidR="00C84211">
        <w:t>Just over a</w:t>
      </w:r>
      <w:r w:rsidR="11B2281B">
        <w:t xml:space="preserve"> </w:t>
      </w:r>
      <w:r w:rsidR="2B496732">
        <w:t>third</w:t>
      </w:r>
      <w:r w:rsidR="5AAB677B">
        <w:t xml:space="preserve"> of participants</w:t>
      </w:r>
      <w:r w:rsidR="29A7D423">
        <w:t xml:space="preserve"> (35%)</w:t>
      </w:r>
      <w:r w:rsidR="5AAB677B">
        <w:t xml:space="preserve"> </w:t>
      </w:r>
      <w:r w:rsidR="50E9B23B">
        <w:t>responded</w:t>
      </w:r>
      <w:r w:rsidR="5AAB677B">
        <w:t xml:space="preserve"> that this is the first time they have been involved in a City of Melbourne engagement. </w:t>
      </w:r>
    </w:p>
    <w:p w14:paraId="0335DCD6" w14:textId="77777777" w:rsidR="00DE328A" w:rsidRPr="007F7CF4" w:rsidRDefault="00DE328A" w:rsidP="007F7CF4">
      <w:pPr>
        <w:pStyle w:val="CBodyLight"/>
      </w:pPr>
    </w:p>
    <w:p w14:paraId="4465B68A" w14:textId="77777777" w:rsidR="00DE772E" w:rsidRDefault="00DE772E">
      <w:pPr>
        <w:suppressAutoHyphens w:val="0"/>
        <w:spacing w:line="240" w:lineRule="auto"/>
        <w:rPr>
          <w:rFonts w:ascii="Arial" w:hAnsi="Arial" w:cs="Arial"/>
          <w:b/>
          <w:sz w:val="32"/>
        </w:rPr>
      </w:pPr>
      <w:r>
        <w:br w:type="page"/>
      </w:r>
    </w:p>
    <w:p w14:paraId="2B543B32" w14:textId="160139FF" w:rsidR="00446B67" w:rsidRDefault="00446B67" w:rsidP="00AE79BB">
      <w:pPr>
        <w:pStyle w:val="CHeading01"/>
      </w:pPr>
      <w:bookmarkStart w:id="35" w:name="_Toc120108062"/>
      <w:r>
        <w:lastRenderedPageBreak/>
        <w:t>Findings</w:t>
      </w:r>
      <w:r w:rsidR="00B73810">
        <w:t>: The Greenline Project</w:t>
      </w:r>
      <w:bookmarkEnd w:id="35"/>
      <w:r w:rsidR="00B73810">
        <w:t xml:space="preserve"> </w:t>
      </w:r>
    </w:p>
    <w:p w14:paraId="7224716D" w14:textId="7D41619D" w:rsidR="006A6AD1" w:rsidRDefault="00C913F1" w:rsidP="00C913F1">
      <w:pPr>
        <w:pStyle w:val="CBodyLight"/>
        <w:rPr>
          <w:rFonts w:ascii="Arial" w:hAnsi="Arial" w:cs="Arial"/>
        </w:rPr>
      </w:pPr>
      <w:r w:rsidRPr="00C65A86">
        <w:rPr>
          <w:rFonts w:ascii="Arial" w:hAnsi="Arial" w:cs="Arial"/>
        </w:rPr>
        <w:t xml:space="preserve">The following findings </w:t>
      </w:r>
      <w:r w:rsidR="00745954">
        <w:rPr>
          <w:rFonts w:ascii="Arial" w:hAnsi="Arial" w:cs="Arial"/>
        </w:rPr>
        <w:t>summarise</w:t>
      </w:r>
      <w:r w:rsidRPr="00C65A86">
        <w:rPr>
          <w:rFonts w:ascii="Arial" w:hAnsi="Arial" w:cs="Arial"/>
        </w:rPr>
        <w:t xml:space="preserve"> the feedback </w:t>
      </w:r>
      <w:r w:rsidR="00745954">
        <w:rPr>
          <w:rFonts w:ascii="Arial" w:hAnsi="Arial" w:cs="Arial"/>
        </w:rPr>
        <w:t xml:space="preserve">and ideas </w:t>
      </w:r>
      <w:r w:rsidRPr="00C65A86">
        <w:rPr>
          <w:rFonts w:ascii="Arial" w:hAnsi="Arial" w:cs="Arial"/>
        </w:rPr>
        <w:t>collected through the engagement</w:t>
      </w:r>
      <w:r w:rsidR="00E01DB7">
        <w:rPr>
          <w:rFonts w:ascii="Arial" w:hAnsi="Arial" w:cs="Arial"/>
        </w:rPr>
        <w:t xml:space="preserve"> process</w:t>
      </w:r>
      <w:r w:rsidRPr="00C65A86">
        <w:rPr>
          <w:rFonts w:ascii="Arial" w:hAnsi="Arial" w:cs="Arial"/>
        </w:rPr>
        <w:t xml:space="preserve">. </w:t>
      </w:r>
      <w:r w:rsidR="004F4DD1">
        <w:rPr>
          <w:rFonts w:ascii="Arial" w:hAnsi="Arial" w:cs="Arial"/>
        </w:rPr>
        <w:t>The</w:t>
      </w:r>
      <w:r w:rsidR="00113F9E">
        <w:rPr>
          <w:rFonts w:ascii="Arial" w:hAnsi="Arial" w:cs="Arial"/>
        </w:rPr>
        <w:t xml:space="preserve"> feedback </w:t>
      </w:r>
      <w:r w:rsidR="00E01DB7">
        <w:rPr>
          <w:rFonts w:ascii="Arial" w:hAnsi="Arial" w:cs="Arial"/>
        </w:rPr>
        <w:t>is</w:t>
      </w:r>
      <w:r w:rsidR="00113F9E">
        <w:rPr>
          <w:rFonts w:ascii="Arial" w:hAnsi="Arial" w:cs="Arial"/>
        </w:rPr>
        <w:t xml:space="preserve"> presented under </w:t>
      </w:r>
      <w:r w:rsidR="004F4DD1">
        <w:rPr>
          <w:rFonts w:ascii="Arial" w:hAnsi="Arial" w:cs="Arial"/>
        </w:rPr>
        <w:t>heading</w:t>
      </w:r>
      <w:r w:rsidR="003B3489">
        <w:rPr>
          <w:rFonts w:ascii="Arial" w:hAnsi="Arial" w:cs="Arial"/>
        </w:rPr>
        <w:t>s</w:t>
      </w:r>
      <w:r w:rsidR="004F4DD1">
        <w:rPr>
          <w:rFonts w:ascii="Arial" w:hAnsi="Arial" w:cs="Arial"/>
        </w:rPr>
        <w:t xml:space="preserve"> that </w:t>
      </w:r>
      <w:r w:rsidR="005C0577">
        <w:rPr>
          <w:rFonts w:ascii="Arial" w:hAnsi="Arial" w:cs="Arial"/>
        </w:rPr>
        <w:t xml:space="preserve">correspond to </w:t>
      </w:r>
      <w:r w:rsidR="006B60FA">
        <w:rPr>
          <w:rFonts w:ascii="Arial" w:hAnsi="Arial" w:cs="Arial"/>
        </w:rPr>
        <w:t>priority themes</w:t>
      </w:r>
      <w:r w:rsidR="00987E69">
        <w:rPr>
          <w:rFonts w:ascii="Arial" w:hAnsi="Arial" w:cs="Arial"/>
        </w:rPr>
        <w:t xml:space="preserve"> </w:t>
      </w:r>
      <w:r w:rsidR="00693C4D">
        <w:rPr>
          <w:rFonts w:ascii="Arial" w:hAnsi="Arial" w:cs="Arial"/>
        </w:rPr>
        <w:t xml:space="preserve">that will </w:t>
      </w:r>
      <w:r w:rsidR="00DC3938">
        <w:rPr>
          <w:rFonts w:ascii="Arial" w:hAnsi="Arial" w:cs="Arial"/>
        </w:rPr>
        <w:t>inform the direction of The Greenline Project</w:t>
      </w:r>
      <w:r w:rsidR="006B60FA">
        <w:rPr>
          <w:rFonts w:ascii="Arial" w:hAnsi="Arial" w:cs="Arial"/>
        </w:rPr>
        <w:t xml:space="preserve">. </w:t>
      </w:r>
      <w:r w:rsidR="006A6AD1">
        <w:rPr>
          <w:rFonts w:ascii="Arial" w:hAnsi="Arial" w:cs="Arial"/>
        </w:rPr>
        <w:t xml:space="preserve">These themes were extrapolated on during the engagement process through </w:t>
      </w:r>
      <w:r w:rsidR="0086509B">
        <w:rPr>
          <w:rFonts w:ascii="Arial" w:hAnsi="Arial" w:cs="Arial"/>
        </w:rPr>
        <w:t xml:space="preserve">key questions, which were asked consistently across </w:t>
      </w:r>
      <w:r w:rsidR="00AF5C22">
        <w:rPr>
          <w:rFonts w:ascii="Arial" w:hAnsi="Arial" w:cs="Arial"/>
        </w:rPr>
        <w:t xml:space="preserve">the </w:t>
      </w:r>
      <w:r w:rsidR="0086509B">
        <w:rPr>
          <w:rFonts w:ascii="Arial" w:hAnsi="Arial" w:cs="Arial"/>
        </w:rPr>
        <w:t>survey and workshops</w:t>
      </w:r>
      <w:r w:rsidR="00AF358E">
        <w:rPr>
          <w:rFonts w:ascii="Arial" w:hAnsi="Arial" w:cs="Arial"/>
        </w:rPr>
        <w:t xml:space="preserve"> (see Appendix </w:t>
      </w:r>
      <w:r w:rsidR="00AF5C22">
        <w:rPr>
          <w:rFonts w:ascii="Arial" w:hAnsi="Arial" w:cs="Arial"/>
        </w:rPr>
        <w:t>B</w:t>
      </w:r>
      <w:r w:rsidR="00AF358E">
        <w:rPr>
          <w:rFonts w:ascii="Arial" w:hAnsi="Arial" w:cs="Arial"/>
        </w:rPr>
        <w:t>).</w:t>
      </w:r>
    </w:p>
    <w:p w14:paraId="22710D15" w14:textId="3F59F625" w:rsidR="0086509B" w:rsidRDefault="00E705FD" w:rsidP="00C913F1">
      <w:pPr>
        <w:pStyle w:val="CBodyLight"/>
        <w:rPr>
          <w:rFonts w:ascii="Arial" w:hAnsi="Arial" w:cs="Arial"/>
        </w:rPr>
      </w:pPr>
      <w:r>
        <w:rPr>
          <w:rFonts w:ascii="Arial" w:hAnsi="Arial" w:cs="Arial"/>
        </w:rPr>
        <w:t xml:space="preserve">Open-ended feedback received as part of the engagement process </w:t>
      </w:r>
      <w:r w:rsidR="002E041A">
        <w:rPr>
          <w:rFonts w:ascii="Arial" w:hAnsi="Arial" w:cs="Arial"/>
        </w:rPr>
        <w:t xml:space="preserve">has been coded under key themes. Prevalent and recurring themes have been specified under the relevant headings. </w:t>
      </w:r>
      <w:r w:rsidR="00C913F1" w:rsidRPr="00C65A86">
        <w:rPr>
          <w:rFonts w:ascii="Arial" w:hAnsi="Arial" w:cs="Arial"/>
        </w:rPr>
        <w:t xml:space="preserve">Quotes </w:t>
      </w:r>
      <w:r w:rsidR="00C913F1">
        <w:rPr>
          <w:rFonts w:ascii="Arial" w:hAnsi="Arial" w:cs="Arial"/>
        </w:rPr>
        <w:t xml:space="preserve">from </w:t>
      </w:r>
      <w:r w:rsidR="00A8293E">
        <w:rPr>
          <w:rFonts w:ascii="Arial" w:hAnsi="Arial" w:cs="Arial"/>
        </w:rPr>
        <w:t>participants</w:t>
      </w:r>
      <w:r w:rsidR="00C913F1">
        <w:rPr>
          <w:rFonts w:ascii="Arial" w:hAnsi="Arial" w:cs="Arial"/>
        </w:rPr>
        <w:t xml:space="preserve"> </w:t>
      </w:r>
      <w:r w:rsidR="00C913F1" w:rsidRPr="00C65A86">
        <w:rPr>
          <w:rFonts w:ascii="Arial" w:hAnsi="Arial" w:cs="Arial"/>
        </w:rPr>
        <w:t xml:space="preserve">have been </w:t>
      </w:r>
      <w:r w:rsidR="00C913F1">
        <w:rPr>
          <w:rFonts w:ascii="Arial" w:hAnsi="Arial" w:cs="Arial"/>
        </w:rPr>
        <w:t>included</w:t>
      </w:r>
      <w:r w:rsidR="00C913F1" w:rsidRPr="00C65A86">
        <w:rPr>
          <w:rFonts w:ascii="Arial" w:hAnsi="Arial" w:cs="Arial"/>
        </w:rPr>
        <w:t xml:space="preserve"> to illustrate sentiment</w:t>
      </w:r>
      <w:r w:rsidR="00C913F1">
        <w:rPr>
          <w:rFonts w:ascii="Arial" w:hAnsi="Arial" w:cs="Arial"/>
        </w:rPr>
        <w:t xml:space="preserve">. </w:t>
      </w:r>
    </w:p>
    <w:p w14:paraId="2E9EB20F" w14:textId="6786DF6A" w:rsidR="005142B1" w:rsidRDefault="0086509B" w:rsidP="00C913F1">
      <w:pPr>
        <w:pStyle w:val="CBodyLight"/>
        <w:rPr>
          <w:rFonts w:ascii="Arial" w:hAnsi="Arial" w:cs="Arial"/>
        </w:rPr>
      </w:pPr>
      <w:r>
        <w:rPr>
          <w:rFonts w:ascii="Arial" w:hAnsi="Arial" w:cs="Arial"/>
        </w:rPr>
        <w:t xml:space="preserve">Participants were shown draft concept designs for Birrarung Marr Precinct Site One. </w:t>
      </w:r>
      <w:r w:rsidR="0083481E">
        <w:rPr>
          <w:rFonts w:ascii="Arial" w:hAnsi="Arial" w:cs="Arial"/>
        </w:rPr>
        <w:t xml:space="preserve">Participants were asked to reflect on their current use of the </w:t>
      </w:r>
      <w:r w:rsidR="006A57C6">
        <w:rPr>
          <w:rFonts w:ascii="Arial" w:hAnsi="Arial" w:cs="Arial"/>
        </w:rPr>
        <w:t>s</w:t>
      </w:r>
      <w:r w:rsidR="0083481E">
        <w:rPr>
          <w:rFonts w:ascii="Arial" w:hAnsi="Arial" w:cs="Arial"/>
        </w:rPr>
        <w:t xml:space="preserve">ite, </w:t>
      </w:r>
      <w:r w:rsidR="009C3D9F">
        <w:rPr>
          <w:rFonts w:ascii="Arial" w:hAnsi="Arial" w:cs="Arial"/>
        </w:rPr>
        <w:t>and</w:t>
      </w:r>
      <w:r w:rsidR="008E774F">
        <w:rPr>
          <w:rFonts w:ascii="Arial" w:hAnsi="Arial" w:cs="Arial"/>
        </w:rPr>
        <w:t xml:space="preserve"> how the designs respond to </w:t>
      </w:r>
      <w:r w:rsidR="00641DE4">
        <w:rPr>
          <w:rFonts w:ascii="Arial" w:hAnsi="Arial" w:cs="Arial"/>
          <w:i/>
          <w:iCs/>
        </w:rPr>
        <w:t>e</w:t>
      </w:r>
      <w:r w:rsidR="00AE691B">
        <w:rPr>
          <w:rFonts w:ascii="Arial" w:hAnsi="Arial" w:cs="Arial"/>
          <w:i/>
          <w:iCs/>
        </w:rPr>
        <w:t xml:space="preserve">nvironmental and </w:t>
      </w:r>
      <w:r w:rsidR="00641DE4">
        <w:rPr>
          <w:rFonts w:ascii="Arial" w:hAnsi="Arial" w:cs="Arial"/>
          <w:i/>
          <w:iCs/>
        </w:rPr>
        <w:t>e</w:t>
      </w:r>
      <w:r w:rsidR="00AE691B">
        <w:rPr>
          <w:rFonts w:ascii="Arial" w:hAnsi="Arial" w:cs="Arial"/>
          <w:i/>
          <w:iCs/>
        </w:rPr>
        <w:t xml:space="preserve">cological </w:t>
      </w:r>
      <w:r w:rsidR="00641DE4">
        <w:rPr>
          <w:rFonts w:ascii="Arial" w:hAnsi="Arial" w:cs="Arial"/>
          <w:i/>
          <w:iCs/>
        </w:rPr>
        <w:t>s</w:t>
      </w:r>
      <w:r w:rsidR="00AE691B">
        <w:rPr>
          <w:rFonts w:ascii="Arial" w:hAnsi="Arial" w:cs="Arial"/>
          <w:i/>
          <w:iCs/>
        </w:rPr>
        <w:t>ustainability</w:t>
      </w:r>
      <w:r w:rsidR="000732D0">
        <w:rPr>
          <w:rStyle w:val="FootnoteReference"/>
          <w:rFonts w:ascii="Arial" w:hAnsi="Arial" w:cs="Arial"/>
          <w:i/>
          <w:iCs/>
        </w:rPr>
        <w:footnoteReference w:id="2"/>
      </w:r>
      <w:r w:rsidR="004D646C">
        <w:rPr>
          <w:rFonts w:ascii="Arial" w:hAnsi="Arial" w:cs="Arial"/>
        </w:rPr>
        <w:t xml:space="preserve">. </w:t>
      </w:r>
      <w:r w:rsidR="005142B1">
        <w:rPr>
          <w:rFonts w:ascii="Arial" w:hAnsi="Arial" w:cs="Arial"/>
        </w:rPr>
        <w:t>Participants were also prompted to provide additional feedback on each of Birrarung Marr</w:t>
      </w:r>
      <w:r w:rsidR="009C3D9F">
        <w:rPr>
          <w:rFonts w:ascii="Arial" w:hAnsi="Arial" w:cs="Arial"/>
        </w:rPr>
        <w:t xml:space="preserve"> </w:t>
      </w:r>
      <w:r w:rsidR="005142B1">
        <w:rPr>
          <w:rFonts w:ascii="Arial" w:hAnsi="Arial" w:cs="Arial"/>
        </w:rPr>
        <w:t xml:space="preserve">Precinct Site One’s </w:t>
      </w:r>
      <w:r w:rsidR="004D646C">
        <w:rPr>
          <w:rFonts w:ascii="Arial" w:hAnsi="Arial" w:cs="Arial"/>
        </w:rPr>
        <w:t>s</w:t>
      </w:r>
      <w:r w:rsidR="005142B1">
        <w:rPr>
          <w:rFonts w:ascii="Arial" w:hAnsi="Arial" w:cs="Arial"/>
        </w:rPr>
        <w:t>paces.</w:t>
      </w:r>
      <w:r w:rsidR="00AE79BB">
        <w:rPr>
          <w:rFonts w:ascii="Arial" w:hAnsi="Arial" w:cs="Arial"/>
        </w:rPr>
        <w:t xml:space="preserve"> </w:t>
      </w:r>
      <w:r w:rsidR="005142B1">
        <w:rPr>
          <w:rFonts w:ascii="Arial" w:hAnsi="Arial" w:cs="Arial"/>
        </w:rPr>
        <w:t xml:space="preserve">These </w:t>
      </w:r>
      <w:r w:rsidR="009C3D9F">
        <w:rPr>
          <w:rFonts w:ascii="Arial" w:hAnsi="Arial" w:cs="Arial"/>
        </w:rPr>
        <w:t xml:space="preserve">proposed </w:t>
      </w:r>
      <w:r w:rsidR="004D646C">
        <w:rPr>
          <w:rFonts w:ascii="Arial" w:hAnsi="Arial" w:cs="Arial"/>
        </w:rPr>
        <w:t>s</w:t>
      </w:r>
      <w:r w:rsidR="009C3D9F">
        <w:rPr>
          <w:rFonts w:ascii="Arial" w:hAnsi="Arial" w:cs="Arial"/>
        </w:rPr>
        <w:t>paces</w:t>
      </w:r>
      <w:r w:rsidR="00641DE4">
        <w:rPr>
          <w:rFonts w:ascii="Arial" w:hAnsi="Arial" w:cs="Arial"/>
        </w:rPr>
        <w:t xml:space="preserve"> are illustrated in Figure 9, and </w:t>
      </w:r>
      <w:r w:rsidR="009C3D9F">
        <w:rPr>
          <w:rFonts w:ascii="Arial" w:hAnsi="Arial" w:cs="Arial"/>
        </w:rPr>
        <w:t>include:</w:t>
      </w:r>
      <w:r w:rsidR="00B30848">
        <w:rPr>
          <w:rFonts w:ascii="Arial" w:hAnsi="Arial" w:cs="Arial"/>
        </w:rPr>
        <w:t xml:space="preserve"> </w:t>
      </w:r>
    </w:p>
    <w:p w14:paraId="0659EF6C" w14:textId="16175774" w:rsidR="001B1635" w:rsidRDefault="001B1635" w:rsidP="00D82295">
      <w:pPr>
        <w:pStyle w:val="CBodyLight"/>
        <w:numPr>
          <w:ilvl w:val="0"/>
          <w:numId w:val="38"/>
        </w:numPr>
        <w:rPr>
          <w:rFonts w:ascii="Arial" w:hAnsi="Arial" w:cs="Arial"/>
        </w:rPr>
      </w:pPr>
      <w:r>
        <w:rPr>
          <w:rFonts w:ascii="Arial" w:hAnsi="Arial" w:cs="Arial"/>
        </w:rPr>
        <w:t>The River Edge</w:t>
      </w:r>
    </w:p>
    <w:p w14:paraId="42960CED" w14:textId="11F24409" w:rsidR="00A30410" w:rsidRDefault="00A30410" w:rsidP="00D82295">
      <w:pPr>
        <w:pStyle w:val="CBodyLight"/>
        <w:numPr>
          <w:ilvl w:val="0"/>
          <w:numId w:val="38"/>
        </w:numPr>
        <w:rPr>
          <w:rFonts w:ascii="Arial" w:hAnsi="Arial" w:cs="Arial"/>
        </w:rPr>
      </w:pPr>
      <w:r>
        <w:rPr>
          <w:rFonts w:ascii="Arial" w:hAnsi="Arial" w:cs="Arial"/>
        </w:rPr>
        <w:t>The Billabong</w:t>
      </w:r>
    </w:p>
    <w:p w14:paraId="3FCB4C3F" w14:textId="6217C55C" w:rsidR="00A30410" w:rsidRDefault="00A30410" w:rsidP="00D82295">
      <w:pPr>
        <w:pStyle w:val="CBodyLight"/>
        <w:numPr>
          <w:ilvl w:val="0"/>
          <w:numId w:val="38"/>
        </w:numPr>
        <w:rPr>
          <w:rFonts w:ascii="Arial" w:hAnsi="Arial" w:cs="Arial"/>
        </w:rPr>
      </w:pPr>
      <w:r>
        <w:rPr>
          <w:rFonts w:ascii="Arial" w:hAnsi="Arial" w:cs="Arial"/>
        </w:rPr>
        <w:t>The Lookout</w:t>
      </w:r>
    </w:p>
    <w:p w14:paraId="74E89E0B" w14:textId="126DA7AD" w:rsidR="009C3D9F" w:rsidRDefault="00234C5B" w:rsidP="00D82295">
      <w:pPr>
        <w:pStyle w:val="CBodyLight"/>
        <w:numPr>
          <w:ilvl w:val="0"/>
          <w:numId w:val="38"/>
        </w:numPr>
        <w:rPr>
          <w:rFonts w:ascii="Arial" w:hAnsi="Arial" w:cs="Arial"/>
        </w:rPr>
      </w:pPr>
      <w:r>
        <w:rPr>
          <w:noProof/>
        </w:rPr>
        <mc:AlternateContent>
          <mc:Choice Requires="wpg">
            <w:drawing>
              <wp:anchor distT="0" distB="0" distL="114300" distR="114300" simplePos="0" relativeHeight="251658242" behindDoc="0" locked="0" layoutInCell="1" allowOverlap="1" wp14:anchorId="66832B50" wp14:editId="5189C173">
                <wp:simplePos x="0" y="0"/>
                <wp:positionH relativeFrom="margin">
                  <wp:align>right</wp:align>
                </wp:positionH>
                <wp:positionV relativeFrom="paragraph">
                  <wp:posOffset>308566</wp:posOffset>
                </wp:positionV>
                <wp:extent cx="5379720" cy="2530475"/>
                <wp:effectExtent l="0" t="0" r="0" b="3175"/>
                <wp:wrapSquare wrapText="bothSides"/>
                <wp:docPr id="664184919" name="Group 7"/>
                <wp:cNvGraphicFramePr/>
                <a:graphic xmlns:a="http://schemas.openxmlformats.org/drawingml/2006/main">
                  <a:graphicData uri="http://schemas.microsoft.com/office/word/2010/wordprocessingGroup">
                    <wpg:wgp>
                      <wpg:cNvGrpSpPr/>
                      <wpg:grpSpPr>
                        <a:xfrm>
                          <a:off x="0" y="0"/>
                          <a:ext cx="5379720" cy="2530475"/>
                          <a:chOff x="0" y="0"/>
                          <a:chExt cx="5731510" cy="2896870"/>
                        </a:xfrm>
                      </wpg:grpSpPr>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96870"/>
                          </a:xfrm>
                          <a:prstGeom prst="rect">
                            <a:avLst/>
                          </a:prstGeom>
                        </pic:spPr>
                      </pic:pic>
                      <wps:wsp>
                        <wps:cNvPr id="20" name="Oval 20"/>
                        <wps:cNvSpPr/>
                        <wps:spPr>
                          <a:xfrm>
                            <a:off x="4381720" y="2293928"/>
                            <a:ext cx="332210" cy="332210"/>
                          </a:xfrm>
                          <a:prstGeom prst="ellips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88ECD"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3985304" y="1300245"/>
                            <a:ext cx="332210" cy="332210"/>
                          </a:xfrm>
                          <a:prstGeom prst="ellips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6DDAB"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457780" y="940828"/>
                            <a:ext cx="332210" cy="332210"/>
                          </a:xfrm>
                          <a:prstGeom prst="ellips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1707C"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1411241" y="713549"/>
                            <a:ext cx="332210" cy="332210"/>
                          </a:xfrm>
                          <a:prstGeom prst="ellips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1AC90"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32B50" id="Group 7" o:spid="_x0000_s1026" style="position:absolute;left:0;text-align:left;margin-left:372.4pt;margin-top:24.3pt;width:423.6pt;height:199.25pt;z-index:251658242;mso-position-horizontal:right;mso-position-horizontal-relative:margin;mso-width-relative:margin;mso-height-relative:margin" coordsize="57315,2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7315;height:2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">
                  <v:imagedata r:id="rId24" o:title=""/>
                </v:shape>
                <v:oval id="Oval 20" o:spid="_x0000_s1028" style="position:absolute;left:43817;top:22939;width:3322;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" fillcolor="#0070c0" strokecolor="white [3212]" strokeweight="2pt">
                  <v:textbox>
                    <w:txbxContent>
                      <w:p w14:paraId="76688ECD"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1</w:t>
                        </w:r>
                      </w:p>
                    </w:txbxContent>
                  </v:textbox>
                </v:oval>
                <v:oval id="Oval 21" o:spid="_x0000_s1029" style="position:absolute;left:39853;top:13002;width:3322;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" fillcolor="#0070c0" strokecolor="white [3212]" strokeweight="2pt">
                  <v:textbox>
                    <w:txbxContent>
                      <w:p w14:paraId="0EB6DDAB"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2</w:t>
                        </w:r>
                      </w:p>
                    </w:txbxContent>
                  </v:textbox>
                </v:oval>
                <v:oval id="Oval 25" o:spid="_x0000_s1030" style="position:absolute;left:24577;top:9408;width:3322;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" fillcolor="#0070c0" strokecolor="white [3212]" strokeweight="2pt">
                  <v:textbox>
                    <w:txbxContent>
                      <w:p w14:paraId="1C71707C"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3</w:t>
                        </w:r>
                      </w:p>
                    </w:txbxContent>
                  </v:textbox>
                </v:oval>
                <v:oval id="Oval 26" o:spid="_x0000_s1031" style="position:absolute;left:14112;top:7135;width:3322;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" fillcolor="#0070c0" strokecolor="white [3212]" strokeweight="2pt">
                  <v:textbox>
                    <w:txbxContent>
                      <w:p w14:paraId="4341AC90" w14:textId="77777777" w:rsidR="000E7AFB" w:rsidRPr="00BF23C8" w:rsidRDefault="000E7AFB" w:rsidP="00BF23C8">
                        <w:pPr>
                          <w:jc w:val="center"/>
                          <w:rPr>
                            <w:b/>
                            <w:bCs/>
                            <w:color w:val="FFFFFF" w:themeColor="background1"/>
                            <w:sz w:val="14"/>
                            <w:szCs w:val="14"/>
                            <w:lang w:val="en-US"/>
                          </w:rPr>
                        </w:pPr>
                        <w:r w:rsidRPr="00BF23C8">
                          <w:rPr>
                            <w:b/>
                            <w:bCs/>
                            <w:color w:val="FFFFFF" w:themeColor="background1"/>
                            <w:sz w:val="14"/>
                            <w:szCs w:val="14"/>
                            <w:lang w:val="en-US"/>
                          </w:rPr>
                          <w:t>4</w:t>
                        </w:r>
                      </w:p>
                    </w:txbxContent>
                  </v:textbox>
                </v:oval>
                <w10:wrap type="square" anchorx="margin"/>
              </v:group>
            </w:pict>
          </mc:Fallback>
        </mc:AlternateContent>
      </w:r>
      <w:r w:rsidR="1B710925">
        <w:rPr>
          <w:rFonts w:ascii="Arial" w:hAnsi="Arial" w:cs="Arial"/>
        </w:rPr>
        <w:t xml:space="preserve">Fig </w:t>
      </w:r>
      <w:r w:rsidR="25D82CF8">
        <w:rPr>
          <w:rFonts w:ascii="Arial" w:hAnsi="Arial" w:cs="Arial"/>
        </w:rPr>
        <w:t>T</w:t>
      </w:r>
      <w:r w:rsidR="1B710925">
        <w:rPr>
          <w:rFonts w:ascii="Arial" w:hAnsi="Arial" w:cs="Arial"/>
        </w:rPr>
        <w:t>ree Boardwalk</w:t>
      </w:r>
    </w:p>
    <w:p w14:paraId="17962CDD" w14:textId="32868DEF" w:rsidR="00AE79BB" w:rsidRPr="00B04018" w:rsidRDefault="00AE79BB" w:rsidP="00AE79BB">
      <w:pPr>
        <w:pStyle w:val="Caption"/>
        <w:spacing w:before="240"/>
        <w:rPr>
          <w:noProof/>
        </w:rPr>
      </w:pPr>
      <w:r>
        <w:t xml:space="preserve">Figure </w:t>
      </w:r>
      <w:r>
        <w:fldChar w:fldCharType="begin"/>
      </w:r>
      <w:r>
        <w:instrText>SEQ Figure \* ARABIC</w:instrText>
      </w:r>
      <w:r>
        <w:fldChar w:fldCharType="separate"/>
      </w:r>
      <w:r w:rsidR="00C850C5">
        <w:rPr>
          <w:noProof/>
        </w:rPr>
        <w:t>9</w:t>
      </w:r>
      <w:r>
        <w:fldChar w:fldCharType="end"/>
      </w:r>
      <w:r>
        <w:rPr>
          <w:noProof/>
        </w:rPr>
        <w:t>.</w:t>
      </w:r>
      <w:r>
        <w:t xml:space="preserve"> Birrarung Marr Precinct Site One and spaces</w:t>
      </w:r>
    </w:p>
    <w:p w14:paraId="7375FF33" w14:textId="4E2AACAA" w:rsidR="00C913F1" w:rsidRDefault="00C913F1" w:rsidP="00C913F1">
      <w:pPr>
        <w:pStyle w:val="CBodyLight"/>
        <w:rPr>
          <w:rFonts w:ascii="Arial" w:hAnsi="Arial" w:cs="Arial"/>
        </w:rPr>
      </w:pPr>
      <w:r>
        <w:rPr>
          <w:rFonts w:ascii="Arial" w:hAnsi="Arial" w:cs="Arial"/>
        </w:rPr>
        <w:t>The f</w:t>
      </w:r>
      <w:r w:rsidRPr="00EB3F92">
        <w:rPr>
          <w:rFonts w:ascii="Arial" w:hAnsi="Arial" w:cs="Arial"/>
        </w:rPr>
        <w:t xml:space="preserve">indings highlight a strong </w:t>
      </w:r>
      <w:r w:rsidR="00AE691B">
        <w:rPr>
          <w:rFonts w:ascii="Arial" w:hAnsi="Arial" w:cs="Arial"/>
        </w:rPr>
        <w:t>degree of support for the ecological orientation of the Birrarung Marr Precinct Site One draft concept designs</w:t>
      </w:r>
      <w:r w:rsidR="006A57C6">
        <w:rPr>
          <w:rFonts w:ascii="Arial" w:hAnsi="Arial" w:cs="Arial"/>
        </w:rPr>
        <w:t xml:space="preserve">, and </w:t>
      </w:r>
      <w:r w:rsidR="00D76AB2">
        <w:rPr>
          <w:rFonts w:ascii="Arial" w:hAnsi="Arial" w:cs="Arial"/>
        </w:rPr>
        <w:t xml:space="preserve">a high awareness of </w:t>
      </w:r>
      <w:r w:rsidR="00FE5D43">
        <w:rPr>
          <w:rFonts w:ascii="Arial" w:hAnsi="Arial" w:cs="Arial"/>
        </w:rPr>
        <w:t>climate resilience, and diverse and inclusive uses of the space.</w:t>
      </w:r>
    </w:p>
    <w:p w14:paraId="0DF326E4" w14:textId="31A80DFA" w:rsidR="00B7309F" w:rsidRDefault="006756B6" w:rsidP="006756B6">
      <w:pPr>
        <w:pStyle w:val="CHeading02"/>
      </w:pPr>
      <w:bookmarkStart w:id="36" w:name="_Toc120108063"/>
      <w:r>
        <w:lastRenderedPageBreak/>
        <w:t>Summary of key themes</w:t>
      </w:r>
      <w:bookmarkEnd w:id="36"/>
    </w:p>
    <w:p w14:paraId="23420A16" w14:textId="1B9FCB66" w:rsidR="005F1227" w:rsidRDefault="005F1227" w:rsidP="00BE2AFC">
      <w:pPr>
        <w:pStyle w:val="CBodyLight"/>
        <w:rPr>
          <w:rFonts w:ascii="Arial" w:hAnsi="Arial" w:cs="Arial"/>
        </w:rPr>
      </w:pPr>
      <w:r>
        <w:t xml:space="preserve">All feedback received through the engagement and presented in this report has been summarised to </w:t>
      </w:r>
      <w:r w:rsidRPr="00901B9B">
        <w:t xml:space="preserve">reflect </w:t>
      </w:r>
      <w:r>
        <w:t>10</w:t>
      </w:r>
      <w:r w:rsidRPr="00901B9B">
        <w:t xml:space="preserve"> </w:t>
      </w:r>
      <w:r>
        <w:t>key</w:t>
      </w:r>
      <w:r w:rsidRPr="00901B9B">
        <w:t xml:space="preserve"> themes</w:t>
      </w:r>
      <w:r w:rsidR="00DF09BD">
        <w:t xml:space="preserve">. The percentage of feedback under each key theme is </w:t>
      </w:r>
      <w:r w:rsidR="00A04293">
        <w:t xml:space="preserve">shown </w:t>
      </w:r>
      <w:r w:rsidR="00DF09BD">
        <w:t xml:space="preserve">in </w:t>
      </w:r>
      <w:r w:rsidR="00D62317">
        <w:t xml:space="preserve">Figure </w:t>
      </w:r>
      <w:r w:rsidR="00164ABD">
        <w:t>10</w:t>
      </w:r>
      <w:r w:rsidR="00754948">
        <w:t>.</w:t>
      </w:r>
      <w:r w:rsidR="00DF09BD">
        <w:t xml:space="preserve"> </w:t>
      </w:r>
      <w:r w:rsidR="00754948">
        <w:t>T</w:t>
      </w:r>
      <w:r w:rsidR="00DF09BD">
        <w:t>his is followed by</w:t>
      </w:r>
      <w:r>
        <w:t xml:space="preserve"> a summary of the key feedback received along with quotes </w:t>
      </w:r>
      <w:r w:rsidRPr="00C65A86">
        <w:rPr>
          <w:rFonts w:ascii="Arial" w:hAnsi="Arial" w:cs="Arial"/>
        </w:rPr>
        <w:t>to illustrate sentiment</w:t>
      </w:r>
      <w:r>
        <w:rPr>
          <w:rFonts w:ascii="Arial" w:hAnsi="Arial" w:cs="Arial"/>
        </w:rPr>
        <w:t>.</w:t>
      </w:r>
      <w:r w:rsidR="004F5D5C">
        <w:rPr>
          <w:rFonts w:ascii="Arial" w:hAnsi="Arial" w:cs="Arial"/>
        </w:rPr>
        <w:t xml:space="preserve"> </w:t>
      </w:r>
    </w:p>
    <w:p w14:paraId="3D59DBCB" w14:textId="39692DA8" w:rsidR="0096694A" w:rsidRDefault="00AB3079" w:rsidP="00BE2AFC">
      <w:pPr>
        <w:pStyle w:val="CBodyLight"/>
      </w:pPr>
      <w:r>
        <w:rPr>
          <w:noProof/>
        </w:rPr>
        <w:drawing>
          <wp:inline distT="0" distB="0" distL="0" distR="0" wp14:anchorId="1309674B" wp14:editId="1B867E92">
            <wp:extent cx="5400040" cy="1980000"/>
            <wp:effectExtent l="0" t="0" r="0" b="12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010D5D" w14:textId="6CB584E3" w:rsidR="00BE2AFC" w:rsidRDefault="00B9213D" w:rsidP="00B9213D">
      <w:pPr>
        <w:pStyle w:val="Caption"/>
      </w:pPr>
      <w:bookmarkStart w:id="37" w:name="_Ref117770474"/>
      <w:r>
        <w:t xml:space="preserve">Figure </w:t>
      </w:r>
      <w:r w:rsidR="008129DA">
        <w:fldChar w:fldCharType="begin"/>
      </w:r>
      <w:r w:rsidR="008129DA">
        <w:instrText xml:space="preserve"> SEQ Figure \* ARABIC </w:instrText>
      </w:r>
      <w:r w:rsidR="008129DA">
        <w:fldChar w:fldCharType="separate"/>
      </w:r>
      <w:r w:rsidR="00C850C5">
        <w:rPr>
          <w:noProof/>
        </w:rPr>
        <w:t>10</w:t>
      </w:r>
      <w:r w:rsidR="008129DA">
        <w:rPr>
          <w:noProof/>
        </w:rPr>
        <w:fldChar w:fldCharType="end"/>
      </w:r>
      <w:bookmarkEnd w:id="37"/>
      <w:r>
        <w:t xml:space="preserve">. </w:t>
      </w:r>
      <w:r w:rsidR="00B916DF">
        <w:t xml:space="preserve">Percentage of feedback related to each of the 10 key themes </w:t>
      </w:r>
    </w:p>
    <w:p w14:paraId="3BB220E2" w14:textId="77777777" w:rsidR="00B9213D" w:rsidRPr="00BE2AFC" w:rsidRDefault="00B9213D" w:rsidP="00BE2AFC">
      <w:pPr>
        <w:pStyle w:val="CBodyLight"/>
      </w:pPr>
    </w:p>
    <w:p w14:paraId="3504AE6A" w14:textId="77777777" w:rsidR="00BE2AFC" w:rsidRDefault="00BE2AFC" w:rsidP="00BE2AFC">
      <w:pPr>
        <w:pStyle w:val="CHeading040"/>
        <w:rPr>
          <w:b/>
          <w:bCs/>
        </w:rPr>
      </w:pPr>
      <w:r w:rsidRPr="00BE2AFC">
        <w:rPr>
          <w:b/>
          <w:bCs/>
        </w:rPr>
        <w:t>Implementation and maintenance</w:t>
      </w:r>
    </w:p>
    <w:p w14:paraId="74434467" w14:textId="294B0080" w:rsidR="005D79E3" w:rsidRDefault="00D84B9D" w:rsidP="00C07817">
      <w:pPr>
        <w:pStyle w:val="CBodyLight"/>
      </w:pPr>
      <w:r>
        <w:t xml:space="preserve">A key </w:t>
      </w:r>
      <w:r w:rsidR="00F21454" w:rsidRPr="00B22956">
        <w:t>theme</w:t>
      </w:r>
      <w:r>
        <w:t xml:space="preserve"> under this topic </w:t>
      </w:r>
      <w:r w:rsidR="00F21454" w:rsidRPr="00B22956">
        <w:t xml:space="preserve">focused on </w:t>
      </w:r>
      <w:r w:rsidR="00F21454">
        <w:t>r</w:t>
      </w:r>
      <w:r w:rsidR="00F21454" w:rsidRPr="00F21454">
        <w:t xml:space="preserve">ubbish collection, </w:t>
      </w:r>
      <w:r w:rsidR="00E57ECA">
        <w:t xml:space="preserve">and </w:t>
      </w:r>
      <w:r w:rsidR="00F21454" w:rsidRPr="00F21454">
        <w:t>issues with maintaining the Greenline's features</w:t>
      </w:r>
      <w:r w:rsidR="00F21454">
        <w:t xml:space="preserve">. </w:t>
      </w:r>
      <w:r w:rsidR="00D330A8">
        <w:t>Participants</w:t>
      </w:r>
      <w:r w:rsidR="00F21454">
        <w:t xml:space="preserve"> were concerned with</w:t>
      </w:r>
      <w:r w:rsidR="00EC5C47">
        <w:t xml:space="preserve"> littering issues specifically </w:t>
      </w:r>
      <w:r w:rsidR="003E5963">
        <w:t xml:space="preserve">in </w:t>
      </w:r>
      <w:r w:rsidR="00205754">
        <w:t>the river</w:t>
      </w:r>
      <w:r w:rsidR="00D82A0F">
        <w:t xml:space="preserve">, </w:t>
      </w:r>
      <w:r w:rsidR="005A3618">
        <w:t>planted areas</w:t>
      </w:r>
      <w:r w:rsidR="00D82A0F">
        <w:t xml:space="preserve">, and </w:t>
      </w:r>
      <w:r w:rsidR="00854115">
        <w:t xml:space="preserve">in </w:t>
      </w:r>
      <w:r w:rsidR="00D82A0F">
        <w:t>playgrounds</w:t>
      </w:r>
      <w:r w:rsidR="00D330A8">
        <w:t xml:space="preserve">. Participants </w:t>
      </w:r>
      <w:r w:rsidR="00BA083E">
        <w:t>s</w:t>
      </w:r>
      <w:r w:rsidR="0093068B">
        <w:t>uggested the provision of</w:t>
      </w:r>
      <w:r w:rsidR="009912B8">
        <w:t xml:space="preserve"> adequate </w:t>
      </w:r>
      <w:r w:rsidR="00926C25">
        <w:t xml:space="preserve">permanent </w:t>
      </w:r>
      <w:r w:rsidR="009912B8">
        <w:t>waste and recycling bins</w:t>
      </w:r>
      <w:r w:rsidR="00D91F0A">
        <w:t>,</w:t>
      </w:r>
      <w:r w:rsidR="00926C25">
        <w:t xml:space="preserve"> and </w:t>
      </w:r>
      <w:r w:rsidR="003E5963">
        <w:t>temporary bins during events</w:t>
      </w:r>
      <w:r w:rsidR="00D330A8">
        <w:t xml:space="preserve">. </w:t>
      </w:r>
    </w:p>
    <w:p w14:paraId="6C062B16" w14:textId="77777777" w:rsidR="007F241D" w:rsidRDefault="005D79E3" w:rsidP="00C07817">
      <w:pPr>
        <w:pStyle w:val="CBodyLight"/>
      </w:pPr>
      <w:r>
        <w:t>The o</w:t>
      </w:r>
      <w:r w:rsidR="008F18BA">
        <w:t>veral</w:t>
      </w:r>
      <w:r w:rsidR="00966448">
        <w:t>l</w:t>
      </w:r>
      <w:r w:rsidR="008F18BA">
        <w:t xml:space="preserve"> maintenance and cleanliness</w:t>
      </w:r>
      <w:r w:rsidR="00EE0EAC">
        <w:t xml:space="preserve"> </w:t>
      </w:r>
      <w:r w:rsidR="00410003">
        <w:t xml:space="preserve">of the precincts </w:t>
      </w:r>
      <w:r w:rsidR="00EE0EAC">
        <w:t>were</w:t>
      </w:r>
      <w:r w:rsidR="00966448">
        <w:t xml:space="preserve"> highlighted by participants. </w:t>
      </w:r>
      <w:r>
        <w:t>Ideas included having p</w:t>
      </w:r>
      <w:r w:rsidR="00F003B1">
        <w:t xml:space="preserve">ermanent </w:t>
      </w:r>
      <w:r w:rsidR="00574EDF">
        <w:t xml:space="preserve">onsite managers and </w:t>
      </w:r>
      <w:r w:rsidR="00637BE8">
        <w:t>cleaners</w:t>
      </w:r>
      <w:r w:rsidR="00F003B1">
        <w:t xml:space="preserve"> </w:t>
      </w:r>
      <w:r w:rsidR="00574EDF">
        <w:t xml:space="preserve">for regular </w:t>
      </w:r>
      <w:r w:rsidR="00EE0EAC">
        <w:t>maintenance of facilities and amenities</w:t>
      </w:r>
      <w:r>
        <w:t>. It was thought that this would</w:t>
      </w:r>
      <w:r w:rsidR="00B56730">
        <w:t xml:space="preserve"> create an attractive environment for all visitors</w:t>
      </w:r>
      <w:r w:rsidR="00574EDF">
        <w:t>.</w:t>
      </w:r>
      <w:r w:rsidR="00410003" w:rsidRPr="00410003">
        <w:t xml:space="preserve"> </w:t>
      </w:r>
    </w:p>
    <w:p w14:paraId="30FF417E" w14:textId="58E406B8" w:rsidR="009912B8" w:rsidRDefault="007F241D" w:rsidP="00C07817">
      <w:pPr>
        <w:pStyle w:val="CBodyLight"/>
      </w:pPr>
      <w:r>
        <w:t xml:space="preserve">There were </w:t>
      </w:r>
      <w:r w:rsidR="00410003">
        <w:t>suggest</w:t>
      </w:r>
      <w:r>
        <w:t xml:space="preserve">ions to use </w:t>
      </w:r>
      <w:r w:rsidR="00410003">
        <w:t xml:space="preserve">durable materials </w:t>
      </w:r>
      <w:r>
        <w:t>to ensure</w:t>
      </w:r>
      <w:r w:rsidR="00410003">
        <w:t xml:space="preserve"> long term use</w:t>
      </w:r>
      <w:r>
        <w:t xml:space="preserve"> of </w:t>
      </w:r>
      <w:r w:rsidR="00C5689E">
        <w:t xml:space="preserve">infrastructure. </w:t>
      </w:r>
    </w:p>
    <w:p w14:paraId="63AAB6F4" w14:textId="3A16516B" w:rsidR="00D8237E" w:rsidRPr="007301FC" w:rsidRDefault="00B937D8" w:rsidP="007301FC">
      <w:pPr>
        <w:pStyle w:val="CBodyLight"/>
        <w:numPr>
          <w:ilvl w:val="0"/>
          <w:numId w:val="43"/>
        </w:numPr>
        <w:rPr>
          <w:i/>
          <w:iCs/>
          <w:color w:val="auto"/>
        </w:rPr>
      </w:pPr>
      <w:r>
        <w:rPr>
          <w:i/>
          <w:iCs/>
        </w:rPr>
        <w:t>‘</w:t>
      </w:r>
      <w:r w:rsidR="00D8237E" w:rsidRPr="00D8237E">
        <w:rPr>
          <w:i/>
          <w:iCs/>
        </w:rPr>
        <w:t>Make sure to keep up maintenance and keep it clean</w:t>
      </w:r>
      <w:r w:rsidR="007301FC">
        <w:rPr>
          <w:i/>
          <w:iCs/>
        </w:rPr>
        <w:t>.’</w:t>
      </w:r>
      <w:r w:rsidR="007301FC" w:rsidRPr="007301FC">
        <w:rPr>
          <w:color w:val="auto"/>
        </w:rPr>
        <w:t xml:space="preserve"> </w:t>
      </w:r>
      <w:r w:rsidR="007301FC" w:rsidRPr="00D034A6">
        <w:rPr>
          <w:color w:val="auto"/>
        </w:rPr>
        <w:t xml:space="preserve">– survey respondent </w:t>
      </w:r>
    </w:p>
    <w:p w14:paraId="18CA033E" w14:textId="0808734B" w:rsidR="003E5963" w:rsidRPr="00DE4486" w:rsidRDefault="007301FC" w:rsidP="007301FC">
      <w:pPr>
        <w:pStyle w:val="CBodyLight"/>
        <w:numPr>
          <w:ilvl w:val="0"/>
          <w:numId w:val="43"/>
        </w:numPr>
        <w:rPr>
          <w:i/>
          <w:color w:val="auto"/>
        </w:rPr>
      </w:pPr>
      <w:r w:rsidRPr="00DE4486">
        <w:rPr>
          <w:i/>
        </w:rPr>
        <w:t>‘</w:t>
      </w:r>
      <w:r w:rsidR="003E5963" w:rsidRPr="00DE4486">
        <w:rPr>
          <w:i/>
        </w:rPr>
        <w:t>Waste and recycling bins should be adequately provided to discourage littering</w:t>
      </w:r>
      <w:r w:rsidR="00574EDF" w:rsidRPr="00DE4486">
        <w:rPr>
          <w:i/>
        </w:rPr>
        <w:t>.</w:t>
      </w:r>
      <w:r w:rsidRPr="00DE4486">
        <w:rPr>
          <w:i/>
        </w:rPr>
        <w:t>’</w:t>
      </w:r>
      <w:r w:rsidRPr="00DE4486">
        <w:rPr>
          <w:color w:val="auto"/>
        </w:rPr>
        <w:t xml:space="preserve"> – survey respondent </w:t>
      </w:r>
    </w:p>
    <w:p w14:paraId="4428AC37" w14:textId="01FB7C0D" w:rsidR="00B937D8" w:rsidRPr="00FF1A7A" w:rsidRDefault="007301FC" w:rsidP="00F3409F">
      <w:pPr>
        <w:pStyle w:val="CBodyLight"/>
        <w:numPr>
          <w:ilvl w:val="0"/>
          <w:numId w:val="43"/>
        </w:numPr>
        <w:rPr>
          <w:i/>
          <w:iCs/>
          <w:color w:val="auto"/>
        </w:rPr>
      </w:pPr>
      <w:r>
        <w:rPr>
          <w:i/>
          <w:iCs/>
        </w:rPr>
        <w:t>‘</w:t>
      </w:r>
      <w:r w:rsidR="00DE521C" w:rsidRPr="00DE521C">
        <w:rPr>
          <w:i/>
          <w:iCs/>
        </w:rPr>
        <w:t>I'm concerned there will be more rubbish entering the river - how will waste be managed? In some of the images the boardwalk looks to be made from wood - how often will it have to be sealed to keep from rotting and will the sealant contaminate the water?</w:t>
      </w:r>
      <w:r>
        <w:rPr>
          <w:i/>
          <w:iCs/>
        </w:rPr>
        <w:t>’</w:t>
      </w:r>
      <w:r w:rsidRPr="007301FC">
        <w:rPr>
          <w:color w:val="auto"/>
        </w:rPr>
        <w:t xml:space="preserve"> </w:t>
      </w:r>
      <w:r w:rsidRPr="00D034A6">
        <w:rPr>
          <w:color w:val="auto"/>
        </w:rPr>
        <w:t xml:space="preserve">– survey respondent </w:t>
      </w:r>
    </w:p>
    <w:p w14:paraId="46590F84" w14:textId="77777777" w:rsidR="001D04C7" w:rsidRPr="001D04C7" w:rsidRDefault="001D04C7" w:rsidP="001D04C7">
      <w:pPr>
        <w:pStyle w:val="CBodyLight"/>
        <w:ind w:left="360"/>
        <w:rPr>
          <w:i/>
          <w:iCs/>
        </w:rPr>
      </w:pPr>
    </w:p>
    <w:p w14:paraId="0FA3EE74" w14:textId="3E0AD736" w:rsidR="00BE2AFC" w:rsidRDefault="00BE2AFC" w:rsidP="00BE2AFC">
      <w:pPr>
        <w:pStyle w:val="CHeading040"/>
        <w:rPr>
          <w:b/>
          <w:bCs/>
        </w:rPr>
      </w:pPr>
      <w:r w:rsidRPr="00BE2AFC">
        <w:rPr>
          <w:b/>
          <w:bCs/>
        </w:rPr>
        <w:t>Environment</w:t>
      </w:r>
      <w:r w:rsidR="00F01AA1">
        <w:rPr>
          <w:b/>
          <w:bCs/>
        </w:rPr>
        <w:t xml:space="preserve"> and </w:t>
      </w:r>
      <w:r w:rsidRPr="00BE2AFC">
        <w:rPr>
          <w:b/>
          <w:bCs/>
        </w:rPr>
        <w:t>Ecology</w:t>
      </w:r>
    </w:p>
    <w:p w14:paraId="40C34F28" w14:textId="146F9B48" w:rsidR="004F1296" w:rsidRDefault="00B24F38" w:rsidP="00D515AD">
      <w:pPr>
        <w:pStyle w:val="CBodyLight"/>
      </w:pPr>
      <w:r>
        <w:t xml:space="preserve">Central to </w:t>
      </w:r>
      <w:r w:rsidR="007C3B69">
        <w:t xml:space="preserve">the </w:t>
      </w:r>
      <w:r w:rsidR="004F1296">
        <w:t>environment</w:t>
      </w:r>
      <w:r w:rsidR="007C3B69">
        <w:t xml:space="preserve"> and </w:t>
      </w:r>
      <w:r w:rsidR="004F1296">
        <w:t xml:space="preserve">ecology theme were </w:t>
      </w:r>
      <w:r w:rsidR="00D515AD">
        <w:t xml:space="preserve">statements about the impacts and considerations on </w:t>
      </w:r>
      <w:r w:rsidR="00C844A1">
        <w:t xml:space="preserve">the </w:t>
      </w:r>
      <w:r w:rsidR="00D515AD">
        <w:t xml:space="preserve">waterway and </w:t>
      </w:r>
      <w:r w:rsidR="004F1296">
        <w:t xml:space="preserve">connected </w:t>
      </w:r>
      <w:r w:rsidR="00D515AD">
        <w:t xml:space="preserve">ecosystem. Participants </w:t>
      </w:r>
      <w:r w:rsidR="00E01E22">
        <w:t>expressed high level of support for increased</w:t>
      </w:r>
      <w:r w:rsidR="00A20DB1">
        <w:t xml:space="preserve"> ecological focus </w:t>
      </w:r>
      <w:r w:rsidR="00DC4103">
        <w:t>along the whole Greenline Projec</w:t>
      </w:r>
      <w:r w:rsidR="00CE1F73">
        <w:t xml:space="preserve">t. </w:t>
      </w:r>
    </w:p>
    <w:p w14:paraId="00A89FAA" w14:textId="464CE6A6" w:rsidR="00F8296C" w:rsidRDefault="004F1296" w:rsidP="00D515AD">
      <w:pPr>
        <w:pStyle w:val="CBodyLight"/>
      </w:pPr>
      <w:r>
        <w:lastRenderedPageBreak/>
        <w:t>It was</w:t>
      </w:r>
      <w:r w:rsidR="00CE1F73">
        <w:t xml:space="preserve"> stressed that </w:t>
      </w:r>
      <w:r w:rsidR="00421324">
        <w:t>the new design should</w:t>
      </w:r>
      <w:r w:rsidR="007E6E09">
        <w:t xml:space="preserve"> </w:t>
      </w:r>
      <w:r w:rsidR="00A26164">
        <w:t>support health of the Yarra River</w:t>
      </w:r>
      <w:r w:rsidR="009C685B">
        <w:t xml:space="preserve"> – Birrarung</w:t>
      </w:r>
      <w:r>
        <w:t xml:space="preserve"> </w:t>
      </w:r>
      <w:r w:rsidR="00A26164">
        <w:t xml:space="preserve">and </w:t>
      </w:r>
      <w:r w:rsidR="003277B4">
        <w:t xml:space="preserve">enhance </w:t>
      </w:r>
      <w:r w:rsidR="007E6E09">
        <w:t>environmental and ecological sustainability</w:t>
      </w:r>
      <w:r w:rsidR="00BE2B6E">
        <w:t xml:space="preserve"> of the site</w:t>
      </w:r>
      <w:r w:rsidR="00FE5966">
        <w:t xml:space="preserve">. </w:t>
      </w:r>
      <w:r>
        <w:t>It was highlighted that this c</w:t>
      </w:r>
      <w:r w:rsidR="00FE5966">
        <w:t xml:space="preserve">an be done </w:t>
      </w:r>
      <w:r w:rsidR="0037473D">
        <w:t xml:space="preserve">by reintroducing native plants to create habitats for </w:t>
      </w:r>
      <w:r w:rsidR="009B6014">
        <w:t xml:space="preserve">the </w:t>
      </w:r>
      <w:r w:rsidR="00BA1CC6">
        <w:t xml:space="preserve">urban </w:t>
      </w:r>
      <w:r w:rsidR="009B6014">
        <w:t>wildlife</w:t>
      </w:r>
      <w:r>
        <w:t xml:space="preserve"> </w:t>
      </w:r>
      <w:r w:rsidR="002601C2">
        <w:t xml:space="preserve">and incorporate natural water </w:t>
      </w:r>
      <w:r w:rsidR="00ED4C49">
        <w:t>retention measures</w:t>
      </w:r>
      <w:r w:rsidR="00BF2AC2">
        <w:t xml:space="preserve"> to impro</w:t>
      </w:r>
      <w:r w:rsidR="00641187">
        <w:t xml:space="preserve">ve water quality of the </w:t>
      </w:r>
      <w:r>
        <w:t>r</w:t>
      </w:r>
      <w:r w:rsidR="00641187">
        <w:t>iver.</w:t>
      </w:r>
    </w:p>
    <w:p w14:paraId="5D1A1455" w14:textId="219E3302" w:rsidR="00390839" w:rsidRDefault="00390839" w:rsidP="00D515AD">
      <w:pPr>
        <w:pStyle w:val="CBodyLight"/>
      </w:pPr>
      <w:r>
        <w:t xml:space="preserve">Participants </w:t>
      </w:r>
      <w:r w:rsidR="006353E1">
        <w:t xml:space="preserve">emphasised </w:t>
      </w:r>
      <w:r w:rsidR="0039424A">
        <w:t xml:space="preserve">the importance of </w:t>
      </w:r>
      <w:r w:rsidR="005D0118">
        <w:t>climate mitigation and adaptation</w:t>
      </w:r>
      <w:r w:rsidR="00116D9F">
        <w:t xml:space="preserve"> designs</w:t>
      </w:r>
      <w:r w:rsidR="00D77B15">
        <w:t xml:space="preserve"> in response to climate change impacts. </w:t>
      </w:r>
      <w:r w:rsidR="00DA14E5">
        <w:t>Flooding and urban heat island effect were the main concerns expressed</w:t>
      </w:r>
      <w:r w:rsidR="00597841">
        <w:t xml:space="preserve">. </w:t>
      </w:r>
      <w:r w:rsidR="00597841" w:rsidRPr="00AD22F5">
        <w:t>Sugges</w:t>
      </w:r>
      <w:r w:rsidR="00956F54" w:rsidRPr="00AD22F5">
        <w:t xml:space="preserve">tions </w:t>
      </w:r>
      <w:r w:rsidR="009526A4" w:rsidRPr="00AD22F5">
        <w:t>include planting</w:t>
      </w:r>
      <w:r w:rsidR="009B2D6C" w:rsidRPr="00AD22F5">
        <w:t xml:space="preserve"> ve</w:t>
      </w:r>
      <w:r w:rsidR="00E34D00" w:rsidRPr="00AD22F5">
        <w:t xml:space="preserve">getation </w:t>
      </w:r>
      <w:r w:rsidR="007A5700" w:rsidRPr="00AD22F5">
        <w:t xml:space="preserve">along the riverbank to </w:t>
      </w:r>
      <w:r w:rsidR="009963AB" w:rsidRPr="00AD22F5">
        <w:t>regulate river flow</w:t>
      </w:r>
      <w:r w:rsidR="006C5B22" w:rsidRPr="00AD22F5">
        <w:t>, select</w:t>
      </w:r>
      <w:r w:rsidR="009A4616" w:rsidRPr="00AD22F5">
        <w:t>ing</w:t>
      </w:r>
      <w:r w:rsidR="006C5B22" w:rsidRPr="00AD22F5">
        <w:t xml:space="preserve"> appropriate </w:t>
      </w:r>
      <w:r w:rsidR="006D2086" w:rsidRPr="00AD22F5">
        <w:t xml:space="preserve">construction materials </w:t>
      </w:r>
      <w:r w:rsidR="004A39E0" w:rsidRPr="00AD22F5">
        <w:t xml:space="preserve">to </w:t>
      </w:r>
      <w:r w:rsidR="002050EE" w:rsidRPr="00AD22F5">
        <w:t>i</w:t>
      </w:r>
      <w:r w:rsidR="0056329B" w:rsidRPr="00AD22F5">
        <w:t>mprove</w:t>
      </w:r>
      <w:r w:rsidR="002050EE" w:rsidRPr="00AD22F5">
        <w:t xml:space="preserve"> water permeability</w:t>
      </w:r>
      <w:r w:rsidR="00A702BE" w:rsidRPr="00AD22F5">
        <w:t xml:space="preserve"> of ground surfaces</w:t>
      </w:r>
      <w:r w:rsidR="00EC179D" w:rsidRPr="00AD22F5">
        <w:t xml:space="preserve">, and </w:t>
      </w:r>
      <w:r w:rsidR="006C5B22" w:rsidRPr="00AD22F5">
        <w:t>increas</w:t>
      </w:r>
      <w:r w:rsidR="009A4616" w:rsidRPr="00AD22F5">
        <w:t>ing</w:t>
      </w:r>
      <w:r w:rsidR="006C5B22" w:rsidRPr="00AD22F5">
        <w:t xml:space="preserve"> natura</w:t>
      </w:r>
      <w:r w:rsidR="00A702BE" w:rsidRPr="00AD22F5">
        <w:t>l</w:t>
      </w:r>
      <w:r w:rsidR="00A702BE">
        <w:t xml:space="preserve"> shading</w:t>
      </w:r>
      <w:r w:rsidR="009E6910">
        <w:t xml:space="preserve"> to </w:t>
      </w:r>
      <w:r w:rsidR="004C059B">
        <w:t>filter sunlight during summer days.</w:t>
      </w:r>
    </w:p>
    <w:p w14:paraId="40DC1D5B" w14:textId="6B91E7C0" w:rsidR="00D034A6" w:rsidRPr="00643A63" w:rsidRDefault="00D034A6" w:rsidP="00285A65">
      <w:pPr>
        <w:pStyle w:val="CBodyLight"/>
        <w:numPr>
          <w:ilvl w:val="0"/>
          <w:numId w:val="43"/>
        </w:numPr>
        <w:rPr>
          <w:i/>
          <w:iCs/>
          <w:color w:val="auto"/>
        </w:rPr>
      </w:pPr>
      <w:r w:rsidRPr="00D034A6">
        <w:rPr>
          <w:i/>
          <w:iCs/>
          <w:color w:val="auto"/>
        </w:rPr>
        <w:t>‘It's pleasing to see the revegetation along the river's edge, which will both improve amenity and the health of the river.</w:t>
      </w:r>
      <w:r w:rsidR="00BE7959">
        <w:rPr>
          <w:i/>
          <w:iCs/>
          <w:color w:val="auto"/>
        </w:rPr>
        <w:t>.</w:t>
      </w:r>
      <w:r w:rsidRPr="00D034A6">
        <w:rPr>
          <w:i/>
          <w:iCs/>
          <w:color w:val="auto"/>
        </w:rPr>
        <w:t xml:space="preserve">. We would like to see the use of initiatives such as floating wetlands to improve water quality and provide habitat for birds, </w:t>
      </w:r>
      <w:r w:rsidR="00BE7959" w:rsidRPr="00D034A6">
        <w:rPr>
          <w:i/>
          <w:iCs/>
          <w:color w:val="auto"/>
        </w:rPr>
        <w:t>insects,</w:t>
      </w:r>
      <w:r w:rsidRPr="00D034A6">
        <w:rPr>
          <w:i/>
          <w:iCs/>
          <w:color w:val="auto"/>
        </w:rPr>
        <w:t xml:space="preserve"> and wildlife.’</w:t>
      </w:r>
      <w:r w:rsidRPr="00D034A6">
        <w:rPr>
          <w:color w:val="auto"/>
        </w:rPr>
        <w:t xml:space="preserve"> – survey respondent</w:t>
      </w:r>
    </w:p>
    <w:p w14:paraId="3F76DCE7" w14:textId="64B92DA5" w:rsidR="00643A63" w:rsidRPr="00643A63" w:rsidRDefault="00643A63" w:rsidP="00643A63">
      <w:pPr>
        <w:pStyle w:val="ListParagraph"/>
        <w:numPr>
          <w:ilvl w:val="0"/>
          <w:numId w:val="43"/>
        </w:numPr>
        <w:suppressAutoHyphens w:val="0"/>
        <w:spacing w:before="60" w:after="120"/>
        <w:contextualSpacing w:val="0"/>
        <w:rPr>
          <w:i/>
          <w:iCs/>
        </w:rPr>
      </w:pPr>
      <w:r>
        <w:rPr>
          <w:i/>
          <w:iCs/>
        </w:rPr>
        <w:t>‘</w:t>
      </w:r>
      <w:r w:rsidRPr="00FE4FFB">
        <w:rPr>
          <w:i/>
          <w:iCs/>
        </w:rPr>
        <w:t xml:space="preserve">Diverse plants that can help the Yarra be healthy and provide food for the fish and birds.’ </w:t>
      </w:r>
      <w:r w:rsidRPr="00B01970">
        <w:t>– survey respondent</w:t>
      </w:r>
    </w:p>
    <w:p w14:paraId="2463A9E1" w14:textId="75752211" w:rsidR="00285A65" w:rsidRPr="00D034A6" w:rsidRDefault="00D034A6" w:rsidP="00285A65">
      <w:pPr>
        <w:pStyle w:val="CBodyLight"/>
        <w:numPr>
          <w:ilvl w:val="0"/>
          <w:numId w:val="43"/>
        </w:numPr>
        <w:rPr>
          <w:i/>
          <w:iCs/>
          <w:color w:val="auto"/>
        </w:rPr>
      </w:pPr>
      <w:r w:rsidRPr="00D034A6">
        <w:rPr>
          <w:i/>
          <w:iCs/>
          <w:color w:val="auto"/>
        </w:rPr>
        <w:t>‘</w:t>
      </w:r>
      <w:r w:rsidR="00744BAF" w:rsidRPr="00D034A6">
        <w:rPr>
          <w:i/>
          <w:iCs/>
          <w:color w:val="auto"/>
        </w:rPr>
        <w:t>I have very great concerns regarding the "transformed river edge" proposal w</w:t>
      </w:r>
      <w:r w:rsidR="004F1296">
        <w:rPr>
          <w:i/>
          <w:iCs/>
          <w:color w:val="auto"/>
        </w:rPr>
        <w:t>here</w:t>
      </w:r>
      <w:r w:rsidR="00744BAF" w:rsidRPr="00D034A6">
        <w:rPr>
          <w:i/>
          <w:iCs/>
          <w:color w:val="auto"/>
        </w:rPr>
        <w:t xml:space="preserve"> the boardwalks appear to curve out over the existing bank and intrude into the river proper.  There appears to be an increased amount of proposed water vegetation which will narrow the river itself and with the vegetation in place will slow the flow of the river.</w:t>
      </w:r>
      <w:r w:rsidRPr="00D034A6">
        <w:rPr>
          <w:i/>
          <w:iCs/>
          <w:color w:val="auto"/>
        </w:rPr>
        <w:t>’</w:t>
      </w:r>
      <w:r w:rsidRPr="00D034A6">
        <w:rPr>
          <w:color w:val="auto"/>
        </w:rPr>
        <w:t xml:space="preserve"> – survey respondent</w:t>
      </w:r>
    </w:p>
    <w:p w14:paraId="7C4CB0CC" w14:textId="4F56BBDF" w:rsidR="00F01AA1" w:rsidRPr="002030E0" w:rsidRDefault="00D034A6" w:rsidP="00BE2AFC">
      <w:pPr>
        <w:pStyle w:val="CBodyLight"/>
        <w:numPr>
          <w:ilvl w:val="0"/>
          <w:numId w:val="43"/>
        </w:numPr>
        <w:rPr>
          <w:i/>
          <w:iCs/>
          <w:color w:val="auto"/>
        </w:rPr>
      </w:pPr>
      <w:r w:rsidRPr="00D034A6">
        <w:rPr>
          <w:i/>
          <w:iCs/>
          <w:color w:val="auto"/>
        </w:rPr>
        <w:t>‘</w:t>
      </w:r>
      <w:r w:rsidR="002E0976" w:rsidRPr="00D034A6">
        <w:rPr>
          <w:i/>
          <w:iCs/>
          <w:color w:val="auto"/>
        </w:rPr>
        <w:t>The plants grown to preserve the ecology should be symbiotic with the surrounding area and Melbourne weather while adding beauty to our city.</w:t>
      </w:r>
      <w:r w:rsidRPr="00D034A6">
        <w:rPr>
          <w:i/>
          <w:iCs/>
          <w:color w:val="auto"/>
        </w:rPr>
        <w:t>’</w:t>
      </w:r>
      <w:r w:rsidRPr="00D034A6">
        <w:rPr>
          <w:color w:val="auto"/>
        </w:rPr>
        <w:t xml:space="preserve"> – survey respondent</w:t>
      </w:r>
    </w:p>
    <w:p w14:paraId="145FC06A" w14:textId="77777777" w:rsidR="002030E0" w:rsidRPr="002030E0" w:rsidRDefault="002030E0" w:rsidP="002030E0">
      <w:pPr>
        <w:pStyle w:val="CBodyLight"/>
        <w:ind w:left="360"/>
        <w:rPr>
          <w:i/>
          <w:iCs/>
          <w:color w:val="auto"/>
        </w:rPr>
      </w:pPr>
    </w:p>
    <w:p w14:paraId="1EFF98BB" w14:textId="7DB3F862" w:rsidR="00BE2AFC" w:rsidRDefault="00BE2AFC" w:rsidP="00BE2AFC">
      <w:pPr>
        <w:pStyle w:val="CHeading040"/>
        <w:rPr>
          <w:b/>
          <w:bCs/>
        </w:rPr>
      </w:pPr>
      <w:r w:rsidRPr="00BE2AFC">
        <w:rPr>
          <w:b/>
          <w:bCs/>
        </w:rPr>
        <w:t>Active transport</w:t>
      </w:r>
    </w:p>
    <w:p w14:paraId="315B95C1" w14:textId="77777777" w:rsidR="009F4513" w:rsidRDefault="009F4513" w:rsidP="009F4513">
      <w:pPr>
        <w:pStyle w:val="CBodyLight"/>
      </w:pPr>
      <w:r>
        <w:t>Feedback was received about the management of active transport such as pedestrians, cyclists, and people on scooters, along the whole Greenline Project. Participants identified potential for conflicts of space between cyclists and pedestrians and between scooters.</w:t>
      </w:r>
    </w:p>
    <w:p w14:paraId="218CCBE8" w14:textId="77777777" w:rsidR="009F4513" w:rsidRDefault="009F4513" w:rsidP="009F4513">
      <w:pPr>
        <w:pStyle w:val="CBodyLight"/>
      </w:pPr>
      <w:r>
        <w:t>There were also a number of comments about having dedicated infrastructure for cyclists. Less frequently, participants suggested a</w:t>
      </w:r>
      <w:r w:rsidDel="00E462A5">
        <w:t xml:space="preserve"> </w:t>
      </w:r>
      <w:r>
        <w:t>bicycle and scooter ban across project area.</w:t>
      </w:r>
    </w:p>
    <w:p w14:paraId="31773F00" w14:textId="77777777" w:rsidR="009F4513" w:rsidRDefault="009F4513" w:rsidP="009F4513">
      <w:pPr>
        <w:pStyle w:val="CBodyLight"/>
      </w:pPr>
      <w:r>
        <w:t>Participants</w:t>
      </w:r>
      <w:r w:rsidRPr="00C807EF">
        <w:t xml:space="preserve"> who activate the space and host events </w:t>
      </w:r>
      <w:r>
        <w:t>raised concerns around conflict of space between event participants and other recreational users at the site. Specific suggestions included conducting further research on pedestrian movement to inform connectivity design at sites along the Greenline.</w:t>
      </w:r>
    </w:p>
    <w:p w14:paraId="57D52877" w14:textId="19F5FF1B" w:rsidR="00266E80" w:rsidRDefault="00266E80" w:rsidP="003E138B">
      <w:pPr>
        <w:pStyle w:val="CBodyLight"/>
        <w:numPr>
          <w:ilvl w:val="0"/>
          <w:numId w:val="45"/>
        </w:numPr>
        <w:rPr>
          <w:i/>
          <w:iCs/>
        </w:rPr>
      </w:pPr>
      <w:r w:rsidRPr="00604D59">
        <w:rPr>
          <w:i/>
          <w:iCs/>
        </w:rPr>
        <w:t>‘</w:t>
      </w:r>
      <w:r w:rsidR="00E22FD0">
        <w:rPr>
          <w:i/>
          <w:iCs/>
        </w:rPr>
        <w:t>A s</w:t>
      </w:r>
      <w:r w:rsidRPr="00604D59">
        <w:rPr>
          <w:i/>
          <w:iCs/>
        </w:rPr>
        <w:t xml:space="preserve">eparated space for cycling slowly through to enjoy the space that must not resemble </w:t>
      </w:r>
      <w:r>
        <w:rPr>
          <w:i/>
          <w:iCs/>
        </w:rPr>
        <w:t>S</w:t>
      </w:r>
      <w:r w:rsidRPr="00604D59">
        <w:rPr>
          <w:i/>
          <w:iCs/>
        </w:rPr>
        <w:t>outh</w:t>
      </w:r>
      <w:r>
        <w:rPr>
          <w:i/>
          <w:iCs/>
        </w:rPr>
        <w:t>b</w:t>
      </w:r>
      <w:r w:rsidRPr="00604D59">
        <w:rPr>
          <w:i/>
          <w:iCs/>
        </w:rPr>
        <w:t xml:space="preserve">ank </w:t>
      </w:r>
      <w:r>
        <w:rPr>
          <w:i/>
          <w:iCs/>
        </w:rPr>
        <w:t>P</w:t>
      </w:r>
      <w:r w:rsidRPr="00604D59">
        <w:rPr>
          <w:i/>
          <w:iCs/>
        </w:rPr>
        <w:t>romenade shared space.’</w:t>
      </w:r>
      <w:r>
        <w:rPr>
          <w:i/>
          <w:iCs/>
        </w:rPr>
        <w:t xml:space="preserve"> </w:t>
      </w:r>
      <w:r w:rsidRPr="00D51FB2">
        <w:t>– survey respondent</w:t>
      </w:r>
      <w:r>
        <w:rPr>
          <w:i/>
          <w:iCs/>
        </w:rPr>
        <w:t xml:space="preserve"> </w:t>
      </w:r>
    </w:p>
    <w:p w14:paraId="277E4DB3" w14:textId="1B234736" w:rsidR="00266E80" w:rsidRPr="00604D59" w:rsidRDefault="00266E80" w:rsidP="00266E80">
      <w:pPr>
        <w:pStyle w:val="CBodyLight"/>
        <w:numPr>
          <w:ilvl w:val="0"/>
          <w:numId w:val="22"/>
        </w:numPr>
        <w:rPr>
          <w:i/>
          <w:iCs/>
        </w:rPr>
      </w:pPr>
      <w:r>
        <w:rPr>
          <w:i/>
          <w:iCs/>
        </w:rPr>
        <w:t>‘</w:t>
      </w:r>
      <w:r w:rsidR="00E22FD0">
        <w:rPr>
          <w:i/>
          <w:iCs/>
        </w:rPr>
        <w:t>There is n</w:t>
      </w:r>
      <w:r w:rsidRPr="00700EED">
        <w:rPr>
          <w:i/>
          <w:iCs/>
        </w:rPr>
        <w:t>o provision is made for bikes. This reduces space overall and risks putting bikes in conflict with those walking. Given this is at the city end of an extremely popular bike route, having shared space for bikes and pedestrians is a missed opportunity.</w:t>
      </w:r>
      <w:r>
        <w:rPr>
          <w:i/>
          <w:iCs/>
        </w:rPr>
        <w:t xml:space="preserve">’ </w:t>
      </w:r>
      <w:r w:rsidRPr="00D51FB2">
        <w:t>– survey respondent</w:t>
      </w:r>
    </w:p>
    <w:p w14:paraId="0E14FEFE" w14:textId="34FA2E3F" w:rsidR="00266E80" w:rsidRPr="00445E27" w:rsidRDefault="00266E80" w:rsidP="00266E80">
      <w:pPr>
        <w:pStyle w:val="CBodyLight"/>
        <w:numPr>
          <w:ilvl w:val="0"/>
          <w:numId w:val="22"/>
        </w:numPr>
        <w:rPr>
          <w:i/>
          <w:iCs/>
        </w:rPr>
      </w:pPr>
      <w:r>
        <w:rPr>
          <w:i/>
          <w:iCs/>
        </w:rPr>
        <w:t>‘N</w:t>
      </w:r>
      <w:r w:rsidRPr="00002C90">
        <w:rPr>
          <w:i/>
          <w:iCs/>
        </w:rPr>
        <w:t>eed to balance use of space by commercial operators and recreational users to avoid conflict</w:t>
      </w:r>
      <w:r>
        <w:rPr>
          <w:i/>
          <w:iCs/>
        </w:rPr>
        <w:t xml:space="preserve">.’ </w:t>
      </w:r>
      <w:r w:rsidRPr="00D57E65">
        <w:t xml:space="preserve">– workshop </w:t>
      </w:r>
      <w:r w:rsidR="007A6C83">
        <w:t>participant</w:t>
      </w:r>
    </w:p>
    <w:p w14:paraId="183347DB" w14:textId="5686FC30" w:rsidR="00F01AA1" w:rsidRDefault="00F01AA1" w:rsidP="00266E80">
      <w:pPr>
        <w:pStyle w:val="CBodyLight"/>
        <w:rPr>
          <w:b/>
          <w:bCs/>
        </w:rPr>
      </w:pPr>
    </w:p>
    <w:p w14:paraId="4E930770" w14:textId="78F2DDC8" w:rsidR="00BE2AFC" w:rsidRDefault="00BE2AFC" w:rsidP="00BE2AFC">
      <w:pPr>
        <w:pStyle w:val="CHeading040"/>
        <w:rPr>
          <w:b/>
          <w:bCs/>
        </w:rPr>
      </w:pPr>
      <w:r w:rsidRPr="00BE2AFC">
        <w:rPr>
          <w:b/>
          <w:bCs/>
        </w:rPr>
        <w:t>Safety and security</w:t>
      </w:r>
    </w:p>
    <w:p w14:paraId="2B47758E" w14:textId="37AD6EE7" w:rsidR="00323EB0" w:rsidRDefault="0068270B" w:rsidP="000C33EB">
      <w:pPr>
        <w:pStyle w:val="CBodyLight"/>
      </w:pPr>
      <w:r>
        <w:t xml:space="preserve">Regarding </w:t>
      </w:r>
      <w:r w:rsidR="00005BC0">
        <w:t xml:space="preserve">safety and security </w:t>
      </w:r>
      <w:r w:rsidR="00D77DA8">
        <w:t xml:space="preserve">along </w:t>
      </w:r>
      <w:r w:rsidR="004801C1">
        <w:t>T</w:t>
      </w:r>
      <w:r w:rsidR="00D77DA8">
        <w:t xml:space="preserve">he Greenline Project, </w:t>
      </w:r>
      <w:r>
        <w:t xml:space="preserve">respondents </w:t>
      </w:r>
      <w:r w:rsidR="001C350C">
        <w:t xml:space="preserve">gave </w:t>
      </w:r>
      <w:r w:rsidR="00323EB0">
        <w:t xml:space="preserve">suggestions to </w:t>
      </w:r>
      <w:r>
        <w:t>increase the</w:t>
      </w:r>
      <w:r w:rsidR="00323EB0">
        <w:t xml:space="preserve"> overall perception of safety and</w:t>
      </w:r>
      <w:r w:rsidR="00660DD2">
        <w:t xml:space="preserve"> </w:t>
      </w:r>
      <w:r>
        <w:t xml:space="preserve">to </w:t>
      </w:r>
      <w:r w:rsidR="00D77DA8">
        <w:t xml:space="preserve">have </w:t>
      </w:r>
      <w:r w:rsidR="000B6FB4">
        <w:t xml:space="preserve">measures to deter anti-social behaviour. </w:t>
      </w:r>
      <w:r w:rsidR="00B13707">
        <w:t>Participants suggested</w:t>
      </w:r>
      <w:r w:rsidR="00267438">
        <w:t xml:space="preserve"> install</w:t>
      </w:r>
      <w:r w:rsidR="00323EB0">
        <w:t>ing</w:t>
      </w:r>
      <w:r w:rsidR="00267438">
        <w:t xml:space="preserve"> more l</w:t>
      </w:r>
      <w:r w:rsidR="00BC087A">
        <w:t>ighting</w:t>
      </w:r>
      <w:r w:rsidR="00323EB0">
        <w:t xml:space="preserve"> and</w:t>
      </w:r>
      <w:r w:rsidR="00BC087A">
        <w:t xml:space="preserve"> CCTV cameras</w:t>
      </w:r>
      <w:r w:rsidR="00203479">
        <w:t xml:space="preserve">, </w:t>
      </w:r>
      <w:r w:rsidR="00835EA2">
        <w:t>provid</w:t>
      </w:r>
      <w:r w:rsidR="00323EB0">
        <w:t>ing</w:t>
      </w:r>
      <w:r w:rsidR="00835EA2">
        <w:t xml:space="preserve"> multiple unobstructed pedestrian access points, </w:t>
      </w:r>
      <w:r w:rsidR="00203479">
        <w:t>and allocat</w:t>
      </w:r>
      <w:r w:rsidR="00323EB0">
        <w:t>ing</w:t>
      </w:r>
      <w:r w:rsidR="00203479">
        <w:t xml:space="preserve"> ‘safe zones’ where </w:t>
      </w:r>
      <w:r w:rsidR="00087BF3">
        <w:t xml:space="preserve">visitors </w:t>
      </w:r>
      <w:r w:rsidR="00D77DA8">
        <w:t>can</w:t>
      </w:r>
      <w:r w:rsidR="00C326D2">
        <w:t xml:space="preserve"> contact security staff or police </w:t>
      </w:r>
      <w:r w:rsidR="002D4B54">
        <w:t xml:space="preserve">for assistance. </w:t>
      </w:r>
    </w:p>
    <w:p w14:paraId="2B33CAF3" w14:textId="65470681" w:rsidR="00E52428" w:rsidRDefault="00323EB0" w:rsidP="000C33EB">
      <w:pPr>
        <w:pStyle w:val="CBodyLight"/>
      </w:pPr>
      <w:r>
        <w:t xml:space="preserve">Linked to this theme was </w:t>
      </w:r>
      <w:r w:rsidR="007F4B89">
        <w:t>a desire to for</w:t>
      </w:r>
      <w:r w:rsidR="00DE0F88">
        <w:t xml:space="preserve"> more</w:t>
      </w:r>
      <w:r w:rsidR="0083096B">
        <w:t xml:space="preserve"> opportunities for </w:t>
      </w:r>
      <w:r w:rsidR="00AD22F5">
        <w:t>night-time</w:t>
      </w:r>
      <w:r w:rsidR="0083096B">
        <w:t xml:space="preserve"> economy activation</w:t>
      </w:r>
      <w:r w:rsidR="00A73EBB">
        <w:t xml:space="preserve">. </w:t>
      </w:r>
      <w:r w:rsidR="007F4B89">
        <w:t>It was thought that t</w:t>
      </w:r>
      <w:r w:rsidR="00A73EBB">
        <w:t>his will</w:t>
      </w:r>
      <w:r w:rsidR="008F0445">
        <w:t xml:space="preserve"> attract visitors </w:t>
      </w:r>
      <w:r w:rsidR="006A4AAF">
        <w:t xml:space="preserve">during different times </w:t>
      </w:r>
      <w:r w:rsidR="00A73EBB">
        <w:t>and</w:t>
      </w:r>
      <w:r w:rsidR="006A4AAF">
        <w:t xml:space="preserve"> create natural surveillance along the site.</w:t>
      </w:r>
      <w:r w:rsidR="00D77DA8">
        <w:t xml:space="preserve"> There were suggestions for</w:t>
      </w:r>
      <w:r w:rsidR="00E74755">
        <w:t xml:space="preserve"> designs </w:t>
      </w:r>
      <w:r w:rsidR="00407115">
        <w:t>to</w:t>
      </w:r>
      <w:r w:rsidR="00E74755">
        <w:t xml:space="preserve"> </w:t>
      </w:r>
      <w:r w:rsidR="003448D4">
        <w:t>minimise</w:t>
      </w:r>
      <w:r w:rsidR="00637BE8">
        <w:t xml:space="preserve"> </w:t>
      </w:r>
      <w:r w:rsidR="00D0717B">
        <w:t>public safety</w:t>
      </w:r>
      <w:r w:rsidR="00637BE8">
        <w:t xml:space="preserve"> risks</w:t>
      </w:r>
      <w:r w:rsidR="00D77DA8">
        <w:t xml:space="preserve">, including </w:t>
      </w:r>
      <w:r w:rsidR="00407115">
        <w:t>the installation of</w:t>
      </w:r>
      <w:r w:rsidR="00D0717B" w:rsidDel="00407115">
        <w:t xml:space="preserve"> </w:t>
      </w:r>
      <w:r w:rsidR="00D0717B">
        <w:t xml:space="preserve">balustrades or railings to prevent </w:t>
      </w:r>
      <w:r w:rsidR="00407115">
        <w:t>people</w:t>
      </w:r>
      <w:r w:rsidR="00637BE8">
        <w:t xml:space="preserve"> from</w:t>
      </w:r>
      <w:r w:rsidR="002848A4">
        <w:t xml:space="preserve"> falling into the river and providing smooth surfaces </w:t>
      </w:r>
      <w:r w:rsidR="00FE0709">
        <w:t>for pedestrians</w:t>
      </w:r>
      <w:r w:rsidR="00D77DA8">
        <w:t xml:space="preserve"> to walk on</w:t>
      </w:r>
      <w:r w:rsidR="00FE0709">
        <w:t>.</w:t>
      </w:r>
      <w:r w:rsidR="002760B2">
        <w:t xml:space="preserve"> </w:t>
      </w:r>
    </w:p>
    <w:p w14:paraId="375380CF" w14:textId="2F528A59" w:rsidR="00752954" w:rsidRPr="00332D9B" w:rsidRDefault="00D77DA8" w:rsidP="000C33EB">
      <w:pPr>
        <w:pStyle w:val="CBodyLight"/>
      </w:pPr>
      <w:r>
        <w:t xml:space="preserve">Participants </w:t>
      </w:r>
      <w:r w:rsidR="000B4742">
        <w:t xml:space="preserve">highlighted the need for </w:t>
      </w:r>
      <w:r w:rsidR="00E52428">
        <w:t>p</w:t>
      </w:r>
      <w:r w:rsidR="009D1482">
        <w:t>edestrian network</w:t>
      </w:r>
      <w:r w:rsidR="007D7C02">
        <w:t xml:space="preserve">s </w:t>
      </w:r>
      <w:r w:rsidR="000B4742">
        <w:t>to</w:t>
      </w:r>
      <w:r w:rsidR="007D7C02">
        <w:t xml:space="preserve"> be carefully planned</w:t>
      </w:r>
      <w:r w:rsidR="000D5AE5">
        <w:t xml:space="preserve"> </w:t>
      </w:r>
      <w:r w:rsidR="00E52428">
        <w:t xml:space="preserve">to ensure </w:t>
      </w:r>
      <w:r w:rsidR="000D5AE5">
        <w:t xml:space="preserve">effective crowd management and operation </w:t>
      </w:r>
      <w:r w:rsidR="00E52428">
        <w:t xml:space="preserve">during </w:t>
      </w:r>
      <w:r w:rsidR="000D5AE5">
        <w:t xml:space="preserve">major </w:t>
      </w:r>
      <w:r w:rsidR="006764C8">
        <w:t>events</w:t>
      </w:r>
      <w:r w:rsidR="000D5AE5">
        <w:t xml:space="preserve">. </w:t>
      </w:r>
    </w:p>
    <w:p w14:paraId="19145F48" w14:textId="3F21159F" w:rsidR="00301BB2" w:rsidRDefault="006558B5" w:rsidP="00BE2AFC">
      <w:pPr>
        <w:pStyle w:val="CBodyLight"/>
        <w:numPr>
          <w:ilvl w:val="0"/>
          <w:numId w:val="43"/>
        </w:numPr>
        <w:rPr>
          <w:i/>
          <w:iCs/>
        </w:rPr>
      </w:pPr>
      <w:r>
        <w:rPr>
          <w:i/>
          <w:iCs/>
        </w:rPr>
        <w:t>‘</w:t>
      </w:r>
      <w:r w:rsidR="00301BB2" w:rsidRPr="00301BB2">
        <w:rPr>
          <w:i/>
          <w:iCs/>
        </w:rPr>
        <w:t>Better lighting including for safer use at night</w:t>
      </w:r>
      <w:r w:rsidR="006A2505">
        <w:rPr>
          <w:i/>
          <w:iCs/>
        </w:rPr>
        <w:t>.</w:t>
      </w:r>
      <w:r>
        <w:rPr>
          <w:i/>
          <w:iCs/>
        </w:rPr>
        <w:t>’</w:t>
      </w:r>
      <w:r w:rsidR="006A2505" w:rsidRPr="00D51FB2">
        <w:t>– survey respondent</w:t>
      </w:r>
    </w:p>
    <w:p w14:paraId="0D45A2D2" w14:textId="4B532775" w:rsidR="00F01AA1" w:rsidRDefault="00266F40" w:rsidP="00BE2AFC">
      <w:pPr>
        <w:pStyle w:val="CBodyLight"/>
        <w:numPr>
          <w:ilvl w:val="0"/>
          <w:numId w:val="43"/>
        </w:numPr>
        <w:rPr>
          <w:i/>
          <w:iCs/>
        </w:rPr>
      </w:pPr>
      <w:r>
        <w:rPr>
          <w:i/>
          <w:iCs/>
        </w:rPr>
        <w:t>‘</w:t>
      </w:r>
      <w:r w:rsidR="00427348" w:rsidRPr="00427348">
        <w:rPr>
          <w:i/>
          <w:iCs/>
        </w:rPr>
        <w:t xml:space="preserve">This is an excellent proposal that would activate the area. However, my concern is with activation brings all kinds of people good and not so good. Security should be a major </w:t>
      </w:r>
      <w:r w:rsidR="0017702E" w:rsidRPr="00427348">
        <w:rPr>
          <w:i/>
          <w:iCs/>
        </w:rPr>
        <w:t>concern;</w:t>
      </w:r>
      <w:r w:rsidR="00427348" w:rsidRPr="00427348">
        <w:rPr>
          <w:i/>
          <w:iCs/>
        </w:rPr>
        <w:t xml:space="preserve"> the increased tree cover could promote an environment for crime with low visibility within the promenade. Forward thinking on public safety and security should be a high priority and considered in the design.</w:t>
      </w:r>
      <w:r>
        <w:rPr>
          <w:i/>
          <w:iCs/>
        </w:rPr>
        <w:t>’</w:t>
      </w:r>
      <w:r w:rsidR="006A2505" w:rsidRPr="006A2505">
        <w:t xml:space="preserve"> </w:t>
      </w:r>
      <w:r w:rsidR="006A2505" w:rsidRPr="00D51FB2">
        <w:t>– survey respondent</w:t>
      </w:r>
    </w:p>
    <w:p w14:paraId="5A6C1D61" w14:textId="0DD74005" w:rsidR="006A2505" w:rsidRDefault="00D00608" w:rsidP="00BE2AFC">
      <w:pPr>
        <w:pStyle w:val="CBodyLight"/>
        <w:numPr>
          <w:ilvl w:val="0"/>
          <w:numId w:val="43"/>
        </w:numPr>
        <w:rPr>
          <w:i/>
          <w:iCs/>
        </w:rPr>
      </w:pPr>
      <w:r>
        <w:rPr>
          <w:i/>
          <w:iCs/>
        </w:rPr>
        <w:t>‘T</w:t>
      </w:r>
      <w:r w:rsidR="006A2505" w:rsidRPr="006A2505">
        <w:rPr>
          <w:i/>
          <w:iCs/>
        </w:rPr>
        <w:t xml:space="preserve">he safety bollards have made it more complex. Allow people to spill out. In major events </w:t>
      </w:r>
      <w:r>
        <w:rPr>
          <w:i/>
          <w:iCs/>
        </w:rPr>
        <w:t xml:space="preserve">there is a </w:t>
      </w:r>
      <w:r w:rsidR="006A2505" w:rsidRPr="006A2505">
        <w:rPr>
          <w:i/>
          <w:iCs/>
        </w:rPr>
        <w:t xml:space="preserve">risk for </w:t>
      </w:r>
      <w:r>
        <w:rPr>
          <w:i/>
          <w:iCs/>
        </w:rPr>
        <w:t xml:space="preserve">people </w:t>
      </w:r>
      <w:r w:rsidR="006A2505" w:rsidRPr="006A2505">
        <w:rPr>
          <w:i/>
          <w:iCs/>
        </w:rPr>
        <w:t xml:space="preserve">fall into the river </w:t>
      </w:r>
      <w:r>
        <w:rPr>
          <w:i/>
          <w:iCs/>
        </w:rPr>
        <w:t xml:space="preserve">and this </w:t>
      </w:r>
      <w:r w:rsidR="006A2505" w:rsidRPr="006A2505">
        <w:rPr>
          <w:i/>
          <w:iCs/>
        </w:rPr>
        <w:t xml:space="preserve">has triggered need for </w:t>
      </w:r>
      <w:r w:rsidRPr="006A2505">
        <w:rPr>
          <w:i/>
          <w:iCs/>
        </w:rPr>
        <w:t>safety</w:t>
      </w:r>
      <w:r w:rsidR="006A2505" w:rsidRPr="006A2505">
        <w:rPr>
          <w:i/>
          <w:iCs/>
        </w:rPr>
        <w:t xml:space="preserve"> measures. </w:t>
      </w:r>
      <w:r>
        <w:rPr>
          <w:i/>
          <w:iCs/>
        </w:rPr>
        <w:t xml:space="preserve">We need an </w:t>
      </w:r>
      <w:r w:rsidR="006A2505" w:rsidRPr="006A2505">
        <w:rPr>
          <w:i/>
          <w:iCs/>
        </w:rPr>
        <w:t>integrated emergency system</w:t>
      </w:r>
      <w:r w:rsidR="006A2505">
        <w:rPr>
          <w:i/>
          <w:iCs/>
        </w:rPr>
        <w:t xml:space="preserve">.’  </w:t>
      </w:r>
      <w:r w:rsidR="006A2505" w:rsidRPr="00D57E65">
        <w:t xml:space="preserve">– workshop </w:t>
      </w:r>
      <w:r w:rsidR="007A6C83">
        <w:t>participant</w:t>
      </w:r>
    </w:p>
    <w:p w14:paraId="766686A0" w14:textId="77777777" w:rsidR="00332D9B" w:rsidRPr="00332D9B" w:rsidRDefault="00332D9B" w:rsidP="00332D9B">
      <w:pPr>
        <w:pStyle w:val="CBodyLight"/>
        <w:ind w:left="360"/>
        <w:rPr>
          <w:i/>
          <w:iCs/>
        </w:rPr>
      </w:pPr>
    </w:p>
    <w:p w14:paraId="799134CB" w14:textId="74F244C8" w:rsidR="00BE2AFC" w:rsidRDefault="00BE2AFC" w:rsidP="00BE2AFC">
      <w:pPr>
        <w:pStyle w:val="CHeading040"/>
        <w:rPr>
          <w:b/>
          <w:bCs/>
        </w:rPr>
      </w:pPr>
      <w:r w:rsidRPr="00BE2AFC">
        <w:rPr>
          <w:b/>
          <w:bCs/>
        </w:rPr>
        <w:t>Playground</w:t>
      </w:r>
      <w:r w:rsidR="00F01AA1">
        <w:rPr>
          <w:b/>
          <w:bCs/>
        </w:rPr>
        <w:t xml:space="preserve"> and </w:t>
      </w:r>
      <w:r w:rsidRPr="00BE2AFC">
        <w:rPr>
          <w:b/>
          <w:bCs/>
        </w:rPr>
        <w:t>recreational areas</w:t>
      </w:r>
    </w:p>
    <w:p w14:paraId="5095D415" w14:textId="538137FE" w:rsidR="00285A65" w:rsidRDefault="002901BB" w:rsidP="00285A65">
      <w:pPr>
        <w:pStyle w:val="CBodyLight"/>
      </w:pPr>
      <w:r>
        <w:t>P</w:t>
      </w:r>
      <w:r w:rsidR="007D6655">
        <w:t>layground and recreation r</w:t>
      </w:r>
      <w:r w:rsidR="00B55140">
        <w:t xml:space="preserve">equests </w:t>
      </w:r>
      <w:r w:rsidR="002508CC">
        <w:t>included</w:t>
      </w:r>
      <w:r w:rsidR="00B55140">
        <w:t xml:space="preserve"> more recreational areas and playgrounds</w:t>
      </w:r>
      <w:r w:rsidR="00241DA5">
        <w:t xml:space="preserve"> along the Greenline Project. </w:t>
      </w:r>
      <w:r w:rsidR="002479C7">
        <w:t xml:space="preserve">Participants </w:t>
      </w:r>
      <w:r w:rsidR="00A15C6B">
        <w:t>aspired</w:t>
      </w:r>
      <w:r w:rsidR="00553D8A">
        <w:t xml:space="preserve"> for</w:t>
      </w:r>
      <w:r w:rsidR="002479C7">
        <w:t xml:space="preserve"> additional recreational areas that </w:t>
      </w:r>
      <w:r w:rsidR="00E60067">
        <w:t xml:space="preserve">can be enjoyed by </w:t>
      </w:r>
      <w:r w:rsidR="002479C7">
        <w:t>different age groups</w:t>
      </w:r>
      <w:r w:rsidR="00A15C6B">
        <w:t xml:space="preserve"> in all seasons</w:t>
      </w:r>
      <w:r w:rsidR="002479C7">
        <w:t xml:space="preserve">. </w:t>
      </w:r>
      <w:r w:rsidR="00A15C6B">
        <w:t>Common s</w:t>
      </w:r>
      <w:r w:rsidR="002479C7">
        <w:t>uggestion</w:t>
      </w:r>
      <w:r w:rsidR="00E60067">
        <w:t>s</w:t>
      </w:r>
      <w:r w:rsidR="002479C7">
        <w:t xml:space="preserve"> </w:t>
      </w:r>
      <w:r w:rsidR="008F7910">
        <w:t xml:space="preserve">for active recreation </w:t>
      </w:r>
      <w:r w:rsidR="00A15C6B">
        <w:t xml:space="preserve">were for </w:t>
      </w:r>
      <w:r w:rsidR="00D838AB">
        <w:t>nature play area</w:t>
      </w:r>
      <w:r w:rsidR="00A15C6B">
        <w:t>s</w:t>
      </w:r>
      <w:r w:rsidR="00035DB5">
        <w:t>,</w:t>
      </w:r>
      <w:r w:rsidR="00D838AB">
        <w:t xml:space="preserve"> </w:t>
      </w:r>
      <w:r w:rsidR="00A15C6B">
        <w:t xml:space="preserve">a </w:t>
      </w:r>
      <w:r w:rsidR="00D838AB">
        <w:t xml:space="preserve">swimming </w:t>
      </w:r>
      <w:r w:rsidR="00035DB5">
        <w:t>pool, and spaces for activities like skating and parkour</w:t>
      </w:r>
      <w:r w:rsidR="00D838AB">
        <w:t xml:space="preserve">. </w:t>
      </w:r>
      <w:r w:rsidR="008F7910">
        <w:t xml:space="preserve">Frequently heard ideas for </w:t>
      </w:r>
      <w:r w:rsidR="00AA0E24">
        <w:t xml:space="preserve">passive recreation </w:t>
      </w:r>
      <w:r w:rsidR="008F7910">
        <w:t xml:space="preserve">area centred on </w:t>
      </w:r>
      <w:r w:rsidR="00EB76CD">
        <w:t>spaces</w:t>
      </w:r>
      <w:r w:rsidR="00E423F3">
        <w:t xml:space="preserve"> to gather, rest, and relax</w:t>
      </w:r>
      <w:r w:rsidR="001519BE">
        <w:t>.</w:t>
      </w:r>
    </w:p>
    <w:p w14:paraId="38CBD2DF" w14:textId="45B3F8F9" w:rsidR="00EE0177" w:rsidRPr="00E60067" w:rsidRDefault="00405B75" w:rsidP="00285A65">
      <w:pPr>
        <w:pStyle w:val="CBodyLight"/>
      </w:pPr>
      <w:r>
        <w:t>Consistent</w:t>
      </w:r>
      <w:r w:rsidR="00E24362">
        <w:t>ly</w:t>
      </w:r>
      <w:r>
        <w:t xml:space="preserve"> </w:t>
      </w:r>
      <w:r w:rsidR="00E24362">
        <w:t xml:space="preserve">with feedback received in other themes, participants would like to </w:t>
      </w:r>
      <w:r w:rsidR="00CB6EEA">
        <w:t>see</w:t>
      </w:r>
      <w:r w:rsidR="00505ED6">
        <w:t xml:space="preserve"> the</w:t>
      </w:r>
      <w:r w:rsidR="00384E84">
        <w:t xml:space="preserve"> design of</w:t>
      </w:r>
      <w:r w:rsidR="00CB6EEA">
        <w:t xml:space="preserve"> </w:t>
      </w:r>
      <w:r w:rsidR="00384E84">
        <w:t xml:space="preserve">playground and recreational areas </w:t>
      </w:r>
      <w:r w:rsidR="00A244C5">
        <w:t xml:space="preserve">to focus on </w:t>
      </w:r>
      <w:r w:rsidR="00504509">
        <w:t>environmental sustainability principles</w:t>
      </w:r>
      <w:r w:rsidR="00264AC0">
        <w:t xml:space="preserve">. </w:t>
      </w:r>
      <w:r w:rsidR="00BF523D">
        <w:t xml:space="preserve">It was thought that </w:t>
      </w:r>
      <w:r w:rsidR="00505ED6">
        <w:t>would encourage</w:t>
      </w:r>
      <w:r w:rsidR="00752801">
        <w:t xml:space="preserve"> </w:t>
      </w:r>
      <w:r w:rsidR="00505ED6">
        <w:t xml:space="preserve">the </w:t>
      </w:r>
      <w:r w:rsidR="00752801">
        <w:t xml:space="preserve">connection between nature and visitors. </w:t>
      </w:r>
      <w:r w:rsidR="008E6FBD">
        <w:t>Colours and materials should be sensitively selected</w:t>
      </w:r>
      <w:r w:rsidR="00505ED6">
        <w:t xml:space="preserve"> and sensitive</w:t>
      </w:r>
      <w:r w:rsidR="00210DAA">
        <w:t xml:space="preserve"> to </w:t>
      </w:r>
      <w:r w:rsidR="00505ED6">
        <w:t xml:space="preserve">the </w:t>
      </w:r>
      <w:r w:rsidR="00210DAA">
        <w:t>features of the surrounding environment.</w:t>
      </w:r>
    </w:p>
    <w:p w14:paraId="1EF60E69" w14:textId="4F6E7788" w:rsidR="00285A65" w:rsidRPr="00F01AA1" w:rsidRDefault="00F01AA1" w:rsidP="00F01AA1">
      <w:pPr>
        <w:pStyle w:val="CBodyHeavy"/>
        <w:numPr>
          <w:ilvl w:val="0"/>
          <w:numId w:val="43"/>
        </w:numPr>
        <w:rPr>
          <w:b w:val="0"/>
          <w:i/>
        </w:rPr>
      </w:pPr>
      <w:r w:rsidRPr="000F6FB3">
        <w:rPr>
          <w:b w:val="0"/>
          <w:i/>
        </w:rPr>
        <w:t>‘</w:t>
      </w:r>
      <w:r w:rsidRPr="006D47B2">
        <w:rPr>
          <w:b w:val="0"/>
          <w:bCs/>
          <w:i/>
          <w:iCs/>
        </w:rPr>
        <w:t>Birrarung Mar</w:t>
      </w:r>
      <w:r>
        <w:rPr>
          <w:b w:val="0"/>
          <w:bCs/>
          <w:i/>
          <w:iCs/>
        </w:rPr>
        <w:t>r</w:t>
      </w:r>
      <w:r w:rsidRPr="006D47B2">
        <w:rPr>
          <w:b w:val="0"/>
          <w:bCs/>
          <w:i/>
          <w:iCs/>
        </w:rPr>
        <w:t xml:space="preserve"> would be a great spot for a water play area next to Art Play</w:t>
      </w:r>
      <w:r w:rsidRPr="000F6FB3">
        <w:rPr>
          <w:b w:val="0"/>
          <w:i/>
        </w:rPr>
        <w:t xml:space="preserve">’ </w:t>
      </w:r>
      <w:r w:rsidRPr="007B263E">
        <w:rPr>
          <w:b w:val="0"/>
          <w:iCs/>
        </w:rPr>
        <w:t xml:space="preserve">– survey </w:t>
      </w:r>
      <w:r w:rsidRPr="00F01AA1">
        <w:rPr>
          <w:b w:val="0"/>
          <w:iCs/>
        </w:rPr>
        <w:t>respondent</w:t>
      </w:r>
      <w:r w:rsidRPr="00F01AA1">
        <w:rPr>
          <w:b w:val="0"/>
          <w:i/>
        </w:rPr>
        <w:t xml:space="preserve"> </w:t>
      </w:r>
    </w:p>
    <w:p w14:paraId="60939162" w14:textId="22AD1300" w:rsidR="00285A65" w:rsidRPr="00F01AA1" w:rsidRDefault="00F01AA1" w:rsidP="00285A65">
      <w:pPr>
        <w:pStyle w:val="CBodyLight"/>
        <w:numPr>
          <w:ilvl w:val="0"/>
          <w:numId w:val="43"/>
        </w:numPr>
        <w:rPr>
          <w:i/>
          <w:iCs/>
        </w:rPr>
      </w:pPr>
      <w:r w:rsidRPr="00F01AA1">
        <w:rPr>
          <w:bCs/>
          <w:i/>
          <w:iCs/>
        </w:rPr>
        <w:t xml:space="preserve">‘More kid stuff like playgrounds or just areas to play. Cool kid art/statues? Pop up kid events? Library pop up?’ </w:t>
      </w:r>
      <w:r w:rsidRPr="00F01AA1">
        <w:rPr>
          <w:bCs/>
        </w:rPr>
        <w:t>– survey respondent</w:t>
      </w:r>
      <w:r w:rsidRPr="00F01AA1">
        <w:rPr>
          <w:i/>
          <w:iCs/>
        </w:rPr>
        <w:t xml:space="preserve"> </w:t>
      </w:r>
      <w:r w:rsidR="00285A65" w:rsidRPr="00F01AA1">
        <w:rPr>
          <w:i/>
          <w:iCs/>
        </w:rPr>
        <w:t xml:space="preserve"> </w:t>
      </w:r>
    </w:p>
    <w:p w14:paraId="5E1EBEC0" w14:textId="06FAB3E7" w:rsidR="0084481F" w:rsidRDefault="004845D4" w:rsidP="00285A65">
      <w:pPr>
        <w:pStyle w:val="CBodyLight"/>
        <w:numPr>
          <w:ilvl w:val="0"/>
          <w:numId w:val="43"/>
        </w:numPr>
        <w:rPr>
          <w:i/>
          <w:iCs/>
        </w:rPr>
      </w:pPr>
      <w:r>
        <w:rPr>
          <w:i/>
          <w:iCs/>
        </w:rPr>
        <w:t>‘</w:t>
      </w:r>
      <w:r w:rsidR="0084481F" w:rsidRPr="0084481F">
        <w:rPr>
          <w:i/>
          <w:iCs/>
        </w:rPr>
        <w:t>This area is used extensively by parkour practitioners and other movement disciplines</w:t>
      </w:r>
      <w:r w:rsidR="0084481F">
        <w:rPr>
          <w:i/>
          <w:iCs/>
        </w:rPr>
        <w:t xml:space="preserve">. </w:t>
      </w:r>
      <w:r w:rsidR="0084481F" w:rsidRPr="0084481F">
        <w:rPr>
          <w:i/>
          <w:iCs/>
        </w:rPr>
        <w:t xml:space="preserve">It would be amazing to see </w:t>
      </w:r>
      <w:r w:rsidR="004E7766" w:rsidRPr="0084481F">
        <w:rPr>
          <w:i/>
          <w:iCs/>
        </w:rPr>
        <w:t>engagement</w:t>
      </w:r>
      <w:r w:rsidR="0084481F" w:rsidRPr="0084481F">
        <w:rPr>
          <w:i/>
          <w:iCs/>
        </w:rPr>
        <w:t xml:space="preserve"> with those communities in design, as simple </w:t>
      </w:r>
      <w:r w:rsidR="0084481F" w:rsidRPr="0084481F">
        <w:rPr>
          <w:i/>
          <w:iCs/>
        </w:rPr>
        <w:lastRenderedPageBreak/>
        <w:t>and unobtrusive things can make the space much more usable, for those communities and for all people</w:t>
      </w:r>
      <w:r>
        <w:rPr>
          <w:i/>
          <w:iCs/>
        </w:rPr>
        <w:t xml:space="preserve">’ </w:t>
      </w:r>
      <w:r w:rsidRPr="00F01AA1">
        <w:rPr>
          <w:bCs/>
        </w:rPr>
        <w:t>– survey respondent</w:t>
      </w:r>
      <w:r w:rsidRPr="00F01AA1">
        <w:rPr>
          <w:i/>
          <w:iCs/>
        </w:rPr>
        <w:t xml:space="preserve">  </w:t>
      </w:r>
    </w:p>
    <w:p w14:paraId="2CA16889" w14:textId="77777777" w:rsidR="00F01AA1" w:rsidRPr="00B0697D" w:rsidRDefault="00F01AA1" w:rsidP="00B0697D">
      <w:pPr>
        <w:pStyle w:val="CBodyLight"/>
        <w:ind w:left="360"/>
        <w:rPr>
          <w:i/>
        </w:rPr>
      </w:pPr>
    </w:p>
    <w:p w14:paraId="52A3392B" w14:textId="0F74479A" w:rsidR="00BE2AFC" w:rsidRDefault="00BE2AFC" w:rsidP="00BE2AFC">
      <w:pPr>
        <w:pStyle w:val="CHeading040"/>
        <w:rPr>
          <w:b/>
          <w:bCs/>
        </w:rPr>
      </w:pPr>
      <w:r w:rsidRPr="00BE2AFC">
        <w:rPr>
          <w:b/>
          <w:bCs/>
        </w:rPr>
        <w:t>Accessibility and Inclusion</w:t>
      </w:r>
    </w:p>
    <w:p w14:paraId="31547F00" w14:textId="2388E296" w:rsidR="005303BF" w:rsidRDefault="00B44047" w:rsidP="00285A65">
      <w:pPr>
        <w:pStyle w:val="CBodyLight"/>
      </w:pPr>
      <w:r>
        <w:t xml:space="preserve">Suggestions were received from </w:t>
      </w:r>
      <w:r w:rsidR="0002328D">
        <w:t>participants</w:t>
      </w:r>
      <w:r w:rsidR="00225AA7">
        <w:t xml:space="preserve"> </w:t>
      </w:r>
      <w:r>
        <w:t>about measures to</w:t>
      </w:r>
      <w:r w:rsidR="00225AA7">
        <w:t xml:space="preserve"> improve accessibility and amenities to support inclusion along the Greenline Project</w:t>
      </w:r>
      <w:r w:rsidR="00D016E0">
        <w:t xml:space="preserve">. </w:t>
      </w:r>
      <w:r w:rsidR="005D7E79">
        <w:t xml:space="preserve">Participants frequently mentioned the need to improve </w:t>
      </w:r>
      <w:r w:rsidR="000C4804">
        <w:t>connectivity of</w:t>
      </w:r>
      <w:r w:rsidR="005D7E79">
        <w:t xml:space="preserve"> pedestrian and cycling network</w:t>
      </w:r>
      <w:r w:rsidR="004C19A7">
        <w:t xml:space="preserve"> to </w:t>
      </w:r>
      <w:r w:rsidR="00E251AF">
        <w:t xml:space="preserve">surrounding locations of interest in the City. Participants would like to have </w:t>
      </w:r>
      <w:r w:rsidR="001D0318">
        <w:t>multiple</w:t>
      </w:r>
      <w:r w:rsidR="00E251AF">
        <w:t xml:space="preserve"> points of access</w:t>
      </w:r>
      <w:r w:rsidR="00677BD2">
        <w:t>, supported by</w:t>
      </w:r>
      <w:r w:rsidR="00646A8B">
        <w:t xml:space="preserve"> clear wayfinding instructions </w:t>
      </w:r>
      <w:r w:rsidR="00C14AA2">
        <w:t xml:space="preserve">along the </w:t>
      </w:r>
      <w:r w:rsidR="00677BD2">
        <w:t>site</w:t>
      </w:r>
      <w:r w:rsidR="001D0318">
        <w:t xml:space="preserve">. </w:t>
      </w:r>
      <w:r w:rsidR="00353E78">
        <w:t>More specifically,</w:t>
      </w:r>
      <w:r w:rsidR="00DA61E8">
        <w:t xml:space="preserve"> frequent feedback</w:t>
      </w:r>
      <w:r w:rsidR="00353E78">
        <w:t xml:space="preserve"> </w:t>
      </w:r>
      <w:r w:rsidR="00DA61E8">
        <w:t xml:space="preserve">expressed a </w:t>
      </w:r>
      <w:r w:rsidR="00353E78">
        <w:t>desire</w:t>
      </w:r>
      <w:r w:rsidR="00DA61E8">
        <w:t xml:space="preserve"> for</w:t>
      </w:r>
      <w:r w:rsidR="00353E78">
        <w:t xml:space="preserve"> a new footbridge </w:t>
      </w:r>
      <w:r w:rsidR="007E76F5">
        <w:t>connecting</w:t>
      </w:r>
      <w:r w:rsidR="00D64E83">
        <w:t xml:space="preserve"> Birrarung Marr and Alexandra Gardens.</w:t>
      </w:r>
    </w:p>
    <w:p w14:paraId="3DC49633" w14:textId="4B4FBF30" w:rsidR="004E7CC2" w:rsidRDefault="00216D91" w:rsidP="00285A65">
      <w:pPr>
        <w:pStyle w:val="CBodyLight"/>
      </w:pPr>
      <w:r>
        <w:t xml:space="preserve">Participants </w:t>
      </w:r>
      <w:r w:rsidR="00DC497D">
        <w:t>identified</w:t>
      </w:r>
      <w:r w:rsidR="00DB7197">
        <w:t xml:space="preserve"> a range of amenities that would support inclusion </w:t>
      </w:r>
      <w:r w:rsidR="00451D19">
        <w:t>of different</w:t>
      </w:r>
      <w:r w:rsidR="00A41CD6">
        <w:t xml:space="preserve"> uses of the space</w:t>
      </w:r>
      <w:r w:rsidR="008E6DA9">
        <w:t xml:space="preserve">. For example, it </w:t>
      </w:r>
      <w:r w:rsidR="004D3829">
        <w:t>was thought</w:t>
      </w:r>
      <w:r w:rsidR="007E349B">
        <w:t xml:space="preserve"> that amenities </w:t>
      </w:r>
      <w:r w:rsidR="00D01957">
        <w:t>should</w:t>
      </w:r>
      <w:r w:rsidR="009A1C38">
        <w:t xml:space="preserve"> consider and</w:t>
      </w:r>
      <w:r w:rsidR="0059502C">
        <w:t xml:space="preserve"> </w:t>
      </w:r>
      <w:r w:rsidR="009A1C38">
        <w:t>provide for</w:t>
      </w:r>
      <w:r w:rsidR="0059502C">
        <w:t xml:space="preserve"> </w:t>
      </w:r>
      <w:r w:rsidR="00EB4647">
        <w:t>all user needs</w:t>
      </w:r>
      <w:r w:rsidR="004D3829">
        <w:t xml:space="preserve">. These </w:t>
      </w:r>
      <w:r w:rsidR="008E6DA9">
        <w:t>considerations</w:t>
      </w:r>
      <w:r w:rsidR="00EB4647">
        <w:t xml:space="preserve"> includ</w:t>
      </w:r>
      <w:r w:rsidR="004D3829">
        <w:t>e</w:t>
      </w:r>
      <w:r w:rsidR="008E6DA9">
        <w:t>d</w:t>
      </w:r>
      <w:r w:rsidR="004D3829">
        <w:t xml:space="preserve"> design</w:t>
      </w:r>
      <w:r w:rsidR="00963296">
        <w:t>s</w:t>
      </w:r>
      <w:r w:rsidR="004D3829">
        <w:t xml:space="preserve"> </w:t>
      </w:r>
      <w:r w:rsidR="00F264E0">
        <w:t>that support</w:t>
      </w:r>
      <w:r w:rsidR="00EB4647">
        <w:t xml:space="preserve"> </w:t>
      </w:r>
      <w:r w:rsidR="00972EE0">
        <w:t>people</w:t>
      </w:r>
      <w:r w:rsidR="00EB4647">
        <w:t xml:space="preserve"> with disability, COVID health and hygiene concerns</w:t>
      </w:r>
      <w:r w:rsidR="00F0279D">
        <w:t>, and general safety concerns.</w:t>
      </w:r>
      <w:r w:rsidR="0059502C">
        <w:t xml:space="preserve"> </w:t>
      </w:r>
      <w:r w:rsidR="00935599">
        <w:t>Often cited ideas</w:t>
      </w:r>
      <w:r w:rsidR="00451D19">
        <w:t xml:space="preserve"> </w:t>
      </w:r>
      <w:r w:rsidR="000817B7">
        <w:t>were</w:t>
      </w:r>
      <w:r w:rsidR="00451D19">
        <w:t xml:space="preserve"> </w:t>
      </w:r>
      <w:r w:rsidR="003704B3">
        <w:t>cafes</w:t>
      </w:r>
      <w:r w:rsidR="002259AF">
        <w:t xml:space="preserve">, </w:t>
      </w:r>
      <w:r w:rsidR="00451D19">
        <w:t xml:space="preserve">water </w:t>
      </w:r>
      <w:r w:rsidR="00B43F6F">
        <w:t>refill stations</w:t>
      </w:r>
      <w:r w:rsidR="00451D19">
        <w:t>, free WIFI connection, charging stations</w:t>
      </w:r>
      <w:r w:rsidR="009165AE">
        <w:t xml:space="preserve">, and first-aid stations. </w:t>
      </w:r>
      <w:r w:rsidR="004E7CC2">
        <w:t>Other design features</w:t>
      </w:r>
      <w:r w:rsidR="00935599">
        <w:t xml:space="preserve"> often</w:t>
      </w:r>
      <w:r w:rsidR="004E7CC2">
        <w:t xml:space="preserve"> mentioned were </w:t>
      </w:r>
      <w:r w:rsidR="0009428F">
        <w:t>ramps</w:t>
      </w:r>
      <w:r w:rsidR="005E2329">
        <w:t>,</w:t>
      </w:r>
      <w:r w:rsidR="0009428F">
        <w:t xml:space="preserve"> railings</w:t>
      </w:r>
      <w:r w:rsidR="005E2329">
        <w:t>, and smooth footpath surfaces</w:t>
      </w:r>
      <w:r w:rsidR="0009428F">
        <w:t xml:space="preserve"> </w:t>
      </w:r>
      <w:r w:rsidR="00B10E2C">
        <w:t>for wheelchair and stroller access</w:t>
      </w:r>
      <w:r w:rsidR="005E2329">
        <w:t>.</w:t>
      </w:r>
    </w:p>
    <w:p w14:paraId="6B73B0D4" w14:textId="1F538C91" w:rsidR="00285A65" w:rsidRPr="00F01AA1" w:rsidRDefault="00F01AA1" w:rsidP="00F01AA1">
      <w:pPr>
        <w:pStyle w:val="CBodyHeavy"/>
        <w:numPr>
          <w:ilvl w:val="0"/>
          <w:numId w:val="43"/>
        </w:numPr>
        <w:rPr>
          <w:b w:val="0"/>
          <w:bCs/>
          <w:i/>
          <w:iCs/>
        </w:rPr>
      </w:pPr>
      <w:r w:rsidRPr="00A233A2">
        <w:rPr>
          <w:b w:val="0"/>
          <w:bCs/>
          <w:i/>
          <w:iCs/>
        </w:rPr>
        <w:t xml:space="preserve">‘Please ensure the design is inclusive of people with disability who are so often not involved in the design process.’ </w:t>
      </w:r>
      <w:r w:rsidRPr="00ED5836">
        <w:rPr>
          <w:b w:val="0"/>
          <w:bCs/>
        </w:rPr>
        <w:t>– survey respondent</w:t>
      </w:r>
      <w:r w:rsidR="00285A65" w:rsidRPr="00F01AA1">
        <w:rPr>
          <w:i/>
          <w:iCs/>
        </w:rPr>
        <w:t xml:space="preserve"> </w:t>
      </w:r>
    </w:p>
    <w:p w14:paraId="1244AB60" w14:textId="0ADAF4BA" w:rsidR="00CF7199" w:rsidRDefault="003732E6" w:rsidP="00F01AA1">
      <w:pPr>
        <w:pStyle w:val="CBodyHeavy"/>
        <w:numPr>
          <w:ilvl w:val="0"/>
          <w:numId w:val="43"/>
        </w:numPr>
        <w:rPr>
          <w:b w:val="0"/>
          <w:bCs/>
          <w:i/>
          <w:iCs/>
        </w:rPr>
      </w:pPr>
      <w:r>
        <w:rPr>
          <w:b w:val="0"/>
          <w:bCs/>
          <w:i/>
          <w:iCs/>
        </w:rPr>
        <w:t>‘</w:t>
      </w:r>
      <w:r w:rsidR="00CF7199" w:rsidRPr="00CF7199">
        <w:rPr>
          <w:b w:val="0"/>
          <w:bCs/>
          <w:i/>
          <w:iCs/>
        </w:rPr>
        <w:t>To ensure concept is connected at multiple points of access and egress both to river activities but more important to major points of the adjoining city.</w:t>
      </w:r>
      <w:r>
        <w:rPr>
          <w:b w:val="0"/>
          <w:bCs/>
          <w:i/>
          <w:iCs/>
        </w:rPr>
        <w:t xml:space="preserve">’ </w:t>
      </w:r>
      <w:r w:rsidRPr="00ED5836">
        <w:rPr>
          <w:b w:val="0"/>
          <w:bCs/>
        </w:rPr>
        <w:t>– survey respondent</w:t>
      </w:r>
    </w:p>
    <w:p w14:paraId="399E5365" w14:textId="7A52247C" w:rsidR="003732E6" w:rsidRPr="00575946" w:rsidRDefault="003732E6" w:rsidP="00F01AA1">
      <w:pPr>
        <w:pStyle w:val="CBodyHeavy"/>
        <w:numPr>
          <w:ilvl w:val="0"/>
          <w:numId w:val="43"/>
        </w:numPr>
        <w:rPr>
          <w:b w:val="0"/>
          <w:bCs/>
          <w:i/>
          <w:iCs/>
        </w:rPr>
      </w:pPr>
      <w:r>
        <w:rPr>
          <w:b w:val="0"/>
          <w:bCs/>
          <w:i/>
          <w:iCs/>
        </w:rPr>
        <w:t>‘C</w:t>
      </w:r>
      <w:r w:rsidRPr="003732E6">
        <w:rPr>
          <w:b w:val="0"/>
          <w:bCs/>
          <w:i/>
          <w:iCs/>
        </w:rPr>
        <w:t xml:space="preserve">onsider the diversity of people's age, gender, might be different, </w:t>
      </w:r>
      <w:r w:rsidR="00CD5C73" w:rsidRPr="003732E6">
        <w:rPr>
          <w:b w:val="0"/>
          <w:bCs/>
          <w:i/>
          <w:iCs/>
        </w:rPr>
        <w:t>accessible</w:t>
      </w:r>
      <w:r w:rsidRPr="003732E6">
        <w:rPr>
          <w:b w:val="0"/>
          <w:bCs/>
          <w:i/>
          <w:iCs/>
        </w:rPr>
        <w:t xml:space="preserve"> for all ages</w:t>
      </w:r>
      <w:r>
        <w:rPr>
          <w:b w:val="0"/>
          <w:bCs/>
          <w:i/>
          <w:iCs/>
        </w:rPr>
        <w:t xml:space="preserve">.’ </w:t>
      </w:r>
      <w:r w:rsidRPr="00ED5836">
        <w:rPr>
          <w:b w:val="0"/>
          <w:bCs/>
        </w:rPr>
        <w:t xml:space="preserve">– </w:t>
      </w:r>
      <w:r>
        <w:rPr>
          <w:b w:val="0"/>
          <w:bCs/>
        </w:rPr>
        <w:t>workshop participant</w:t>
      </w:r>
    </w:p>
    <w:p w14:paraId="3649A4AE" w14:textId="77777777" w:rsidR="00F01AA1" w:rsidRPr="003F55D9" w:rsidRDefault="00F01AA1" w:rsidP="00575946">
      <w:pPr>
        <w:pStyle w:val="CBodyLight"/>
        <w:rPr>
          <w:i/>
        </w:rPr>
      </w:pPr>
    </w:p>
    <w:p w14:paraId="5AD51656" w14:textId="402DDBBB" w:rsidR="00BE2AFC" w:rsidRDefault="00BE2AFC" w:rsidP="00BE2AFC">
      <w:pPr>
        <w:pStyle w:val="CHeading040"/>
        <w:rPr>
          <w:b/>
          <w:bCs/>
        </w:rPr>
      </w:pPr>
      <w:r w:rsidRPr="00BE2AFC">
        <w:rPr>
          <w:b/>
          <w:bCs/>
        </w:rPr>
        <w:t>Tree cover and landscaping</w:t>
      </w:r>
    </w:p>
    <w:p w14:paraId="6D26957C" w14:textId="255A0C39" w:rsidR="00F86018" w:rsidRDefault="00856AF0" w:rsidP="00AC6695">
      <w:pPr>
        <w:pStyle w:val="CBodyLight"/>
      </w:pPr>
      <w:r>
        <w:t>Frequent comments</w:t>
      </w:r>
      <w:r w:rsidR="00745B12">
        <w:t xml:space="preserve"> and ideas</w:t>
      </w:r>
      <w:r>
        <w:t xml:space="preserve"> were received abou</w:t>
      </w:r>
      <w:r w:rsidR="00745B12">
        <w:t xml:space="preserve">t species of </w:t>
      </w:r>
      <w:r w:rsidR="00EC1CA2">
        <w:t>plantings and landscaping along the Greenline Project</w:t>
      </w:r>
      <w:r w:rsidR="00626096">
        <w:t>.</w:t>
      </w:r>
      <w:r w:rsidR="00296E65">
        <w:t xml:space="preserve"> </w:t>
      </w:r>
      <w:r w:rsidR="0039279C">
        <w:t>P</w:t>
      </w:r>
      <w:r w:rsidR="00296E65">
        <w:t xml:space="preserve">articipants </w:t>
      </w:r>
      <w:r w:rsidR="003D60A0">
        <w:t xml:space="preserve">expressed </w:t>
      </w:r>
      <w:r w:rsidR="00E03EE3">
        <w:t xml:space="preserve">strong preference for the design to </w:t>
      </w:r>
      <w:r w:rsidR="00211C67">
        <w:t xml:space="preserve">support </w:t>
      </w:r>
      <w:r w:rsidR="00E03EE3">
        <w:t xml:space="preserve">visitors </w:t>
      </w:r>
      <w:r w:rsidR="00211C67">
        <w:t xml:space="preserve">to connect </w:t>
      </w:r>
      <w:r w:rsidR="00E03EE3">
        <w:t>with nature</w:t>
      </w:r>
      <w:r w:rsidR="003A63AB">
        <w:t xml:space="preserve">. </w:t>
      </w:r>
      <w:r w:rsidR="009D3AE2">
        <w:t xml:space="preserve">Specific ideas </w:t>
      </w:r>
      <w:r w:rsidR="00A34C67">
        <w:t xml:space="preserve">frequently raised </w:t>
      </w:r>
      <w:r w:rsidR="00DD0E5D">
        <w:t>included increas</w:t>
      </w:r>
      <w:r w:rsidR="00A34C67">
        <w:t>ing the</w:t>
      </w:r>
      <w:r w:rsidR="00DD0E5D">
        <w:t xml:space="preserve"> tree canopy</w:t>
      </w:r>
      <w:r w:rsidR="0088517D">
        <w:t xml:space="preserve"> and </w:t>
      </w:r>
      <w:r w:rsidR="007449F6">
        <w:t>includ</w:t>
      </w:r>
      <w:r w:rsidR="00A34C67">
        <w:t>ing</w:t>
      </w:r>
      <w:r w:rsidR="007449F6">
        <w:t xml:space="preserve"> a range of landscaping features that are visually engaging for visitors. </w:t>
      </w:r>
      <w:r w:rsidR="00F86018">
        <w:t>Other suggestions includ</w:t>
      </w:r>
      <w:r w:rsidR="00C0204B">
        <w:t>ed trees that pr</w:t>
      </w:r>
      <w:r w:rsidR="00C32246">
        <w:t>ovide shade</w:t>
      </w:r>
      <w:r w:rsidR="00124010">
        <w:t xml:space="preserve"> in the warmer months,</w:t>
      </w:r>
      <w:r w:rsidR="00C32246">
        <w:t xml:space="preserve"> </w:t>
      </w:r>
      <w:r w:rsidR="00AF391F">
        <w:t>grassed areas to sit next to the river</w:t>
      </w:r>
      <w:r w:rsidR="000774D3">
        <w:t xml:space="preserve"> and keeping the </w:t>
      </w:r>
      <w:r w:rsidR="00690577">
        <w:t xml:space="preserve">walking </w:t>
      </w:r>
      <w:r w:rsidR="000774D3" w:rsidRPr="000774D3">
        <w:t>surfaces natural</w:t>
      </w:r>
      <w:r w:rsidR="000774D3">
        <w:t>.</w:t>
      </w:r>
    </w:p>
    <w:p w14:paraId="3E2723E5" w14:textId="4C329D45" w:rsidR="00AC6695" w:rsidRDefault="003A63AB" w:rsidP="00AC6695">
      <w:pPr>
        <w:pStyle w:val="CBodyLight"/>
      </w:pPr>
      <w:r>
        <w:t xml:space="preserve">Participants </w:t>
      </w:r>
      <w:r w:rsidR="000A75D0">
        <w:t>also</w:t>
      </w:r>
      <w:r w:rsidR="00AC6695">
        <w:t xml:space="preserve"> indicated the kinds of trees and greenery they would like to see in The Greenline Project and Birrarung Marr Precinct Site One. These suggestions ranged from deciduous to blossoming trees to </w:t>
      </w:r>
      <w:r w:rsidR="009B13D2">
        <w:t xml:space="preserve">help </w:t>
      </w:r>
      <w:r w:rsidR="00AC6695">
        <w:t>create an attraction for The Greenline Project.</w:t>
      </w:r>
      <w:r w:rsidR="00626096">
        <w:t xml:space="preserve"> </w:t>
      </w:r>
      <w:r w:rsidR="00F94C77">
        <w:t>T</w:t>
      </w:r>
      <w:r w:rsidR="00412E6B">
        <w:t xml:space="preserve">here was also commentary on ensuring there </w:t>
      </w:r>
      <w:r w:rsidR="00B35C5B">
        <w:t>i</w:t>
      </w:r>
      <w:r w:rsidR="00412E6B">
        <w:t xml:space="preserve">s enough space </w:t>
      </w:r>
      <w:r w:rsidR="00AF6C31">
        <w:t>for movement between the paths</w:t>
      </w:r>
      <w:r w:rsidR="006872CD">
        <w:t xml:space="preserve">, </w:t>
      </w:r>
      <w:r w:rsidR="00D55831">
        <w:t>landscaping,</w:t>
      </w:r>
      <w:r w:rsidR="006872CD">
        <w:t xml:space="preserve"> and trees. </w:t>
      </w:r>
    </w:p>
    <w:p w14:paraId="7E98DD3B" w14:textId="3C6EEDFC" w:rsidR="00AC6695" w:rsidRPr="00B90C32" w:rsidRDefault="00AC6695" w:rsidP="00AC6695">
      <w:pPr>
        <w:pStyle w:val="CBodyLight"/>
        <w:numPr>
          <w:ilvl w:val="0"/>
          <w:numId w:val="43"/>
        </w:numPr>
        <w:rPr>
          <w:i/>
          <w:iCs/>
        </w:rPr>
      </w:pPr>
      <w:r>
        <w:rPr>
          <w:i/>
          <w:iCs/>
        </w:rPr>
        <w:t>‘</w:t>
      </w:r>
      <w:r w:rsidRPr="00F72E38">
        <w:rPr>
          <w:i/>
          <w:iCs/>
        </w:rPr>
        <w:t>A variety of tree species that provide shade in summer (natives don't do this), colour in autumn and let the light in winter. There are climate resistant deciduous trees that do thi</w:t>
      </w:r>
      <w:r w:rsidR="00B8392C">
        <w:rPr>
          <w:i/>
          <w:iCs/>
        </w:rPr>
        <w:t>s</w:t>
      </w:r>
      <w:r w:rsidRPr="00F72E38">
        <w:rPr>
          <w:i/>
          <w:iCs/>
        </w:rPr>
        <w:t>.</w:t>
      </w:r>
      <w:r>
        <w:rPr>
          <w:i/>
          <w:iCs/>
        </w:rPr>
        <w:t xml:space="preserve">’ </w:t>
      </w:r>
      <w:r w:rsidRPr="00D57E65">
        <w:t>– survey respondent</w:t>
      </w:r>
    </w:p>
    <w:p w14:paraId="2613FA30" w14:textId="7D7E2FE6" w:rsidR="00B90C32" w:rsidRPr="00B90C32" w:rsidRDefault="00B90C32" w:rsidP="00B90C32">
      <w:pPr>
        <w:pStyle w:val="CBodyHeavy"/>
        <w:numPr>
          <w:ilvl w:val="0"/>
          <w:numId w:val="43"/>
        </w:numPr>
        <w:rPr>
          <w:b w:val="0"/>
          <w:bCs/>
          <w:i/>
          <w:iCs/>
        </w:rPr>
      </w:pPr>
      <w:r w:rsidRPr="007313FF">
        <w:rPr>
          <w:b w:val="0"/>
          <w:bCs/>
          <w:i/>
          <w:iCs/>
        </w:rPr>
        <w:t xml:space="preserve">‘Grasses in water which would catch rubbish must be considered.’ </w:t>
      </w:r>
      <w:r w:rsidRPr="00E25180">
        <w:rPr>
          <w:b w:val="0"/>
          <w:bCs/>
        </w:rPr>
        <w:t>– survey respondent</w:t>
      </w:r>
    </w:p>
    <w:p w14:paraId="496C26DB" w14:textId="77777777" w:rsidR="00AC6695" w:rsidRPr="00604D59" w:rsidRDefault="00AC6695" w:rsidP="00AC6695">
      <w:pPr>
        <w:pStyle w:val="CBodyLight"/>
        <w:numPr>
          <w:ilvl w:val="0"/>
          <w:numId w:val="43"/>
        </w:numPr>
        <w:rPr>
          <w:i/>
          <w:iCs/>
        </w:rPr>
      </w:pPr>
      <w:r>
        <w:rPr>
          <w:i/>
          <w:iCs/>
        </w:rPr>
        <w:lastRenderedPageBreak/>
        <w:t>‘</w:t>
      </w:r>
      <w:r w:rsidRPr="00C11694">
        <w:rPr>
          <w:i/>
          <w:iCs/>
        </w:rPr>
        <w:t>It would be great to have some trees with blossoms, so Melbourne looks even more gorgeous</w:t>
      </w:r>
      <w:r>
        <w:rPr>
          <w:i/>
          <w:iCs/>
        </w:rPr>
        <w:t>,</w:t>
      </w:r>
      <w:r w:rsidRPr="00C11694">
        <w:rPr>
          <w:i/>
          <w:iCs/>
        </w:rPr>
        <w:t xml:space="preserve"> cherry blossoms, magnolias, etc.</w:t>
      </w:r>
      <w:r>
        <w:rPr>
          <w:i/>
          <w:iCs/>
        </w:rPr>
        <w:t xml:space="preserve">’ </w:t>
      </w:r>
      <w:r w:rsidRPr="00D57E65">
        <w:t>– survey respondent</w:t>
      </w:r>
    </w:p>
    <w:p w14:paraId="107D563B" w14:textId="77777777" w:rsidR="00F03A9A" w:rsidRPr="00F03A9A" w:rsidRDefault="00F03A9A" w:rsidP="00F03A9A">
      <w:pPr>
        <w:pStyle w:val="CBodyHeavy"/>
        <w:ind w:left="360"/>
        <w:rPr>
          <w:b w:val="0"/>
          <w:i/>
        </w:rPr>
      </w:pPr>
    </w:p>
    <w:p w14:paraId="3BC6DAC7" w14:textId="0F277FC8" w:rsidR="00BE2AFC" w:rsidRDefault="00BE2AFC" w:rsidP="00BE2AFC">
      <w:pPr>
        <w:pStyle w:val="CHeading040"/>
        <w:rPr>
          <w:b/>
          <w:bCs/>
        </w:rPr>
      </w:pPr>
      <w:r w:rsidRPr="00BE2AFC">
        <w:rPr>
          <w:b/>
          <w:bCs/>
        </w:rPr>
        <w:t>Design</w:t>
      </w:r>
    </w:p>
    <w:p w14:paraId="015205AA" w14:textId="74C8534E" w:rsidR="007D012F" w:rsidRDefault="007D012F" w:rsidP="007D012F">
      <w:pPr>
        <w:pStyle w:val="CBodyLight"/>
      </w:pPr>
      <w:r>
        <w:t xml:space="preserve">The theme of design referred to sentiments about the design concepts for Birrarung Marr Precinct Site One and the inclusion of lighting as a feature and/or art element. </w:t>
      </w:r>
      <w:r w:rsidR="00D8469D">
        <w:t xml:space="preserve">In general, positive feedback was received </w:t>
      </w:r>
      <w:r w:rsidR="00CD5C73">
        <w:t>on</w:t>
      </w:r>
      <w:r w:rsidR="00B2423D">
        <w:t xml:space="preserve"> the</w:t>
      </w:r>
      <w:r w:rsidR="00CD5C73">
        <w:t xml:space="preserve"> proposed</w:t>
      </w:r>
      <w:r w:rsidR="00B2423D">
        <w:t xml:space="preserve"> design </w:t>
      </w:r>
      <w:r>
        <w:t>for Birrarung Marr Precinct Site One</w:t>
      </w:r>
      <w:r w:rsidR="00B2423D">
        <w:t xml:space="preserve">. </w:t>
      </w:r>
      <w:r>
        <w:t xml:space="preserve">Most feedback </w:t>
      </w:r>
      <w:r w:rsidR="00B2423D">
        <w:t xml:space="preserve">welcomed </w:t>
      </w:r>
      <w:r w:rsidR="00ED59FC">
        <w:t>the design</w:t>
      </w:r>
      <w:r w:rsidR="008C6EBF">
        <w:t xml:space="preserve"> focus on environmental sustainability and inclusion of </w:t>
      </w:r>
      <w:r w:rsidR="00ED59FC">
        <w:t xml:space="preserve">different </w:t>
      </w:r>
      <w:r w:rsidR="00D11115">
        <w:t xml:space="preserve">user </w:t>
      </w:r>
      <w:r>
        <w:t>types</w:t>
      </w:r>
      <w:r w:rsidR="00ED59FC">
        <w:t xml:space="preserve">. </w:t>
      </w:r>
      <w:r w:rsidR="001A44EB">
        <w:t xml:space="preserve">Participants who activate the space and host events commented that </w:t>
      </w:r>
      <w:r w:rsidR="00D11115">
        <w:t xml:space="preserve">the </w:t>
      </w:r>
      <w:r w:rsidR="001A44EB">
        <w:t>design of Birrarung Marr Precinct Site One should maintain and expand its capacity for event hosting. Feedback highlighted a desire for more design consideration for crowd management and event setup needs such as utility vehicle access and power access.</w:t>
      </w:r>
    </w:p>
    <w:p w14:paraId="1996FED8" w14:textId="5D880E57" w:rsidR="00DE3ADF" w:rsidRDefault="00EC0938" w:rsidP="00DE3ADF">
      <w:pPr>
        <w:pStyle w:val="CBodyLight"/>
      </w:pPr>
      <w:r>
        <w:t xml:space="preserve">There </w:t>
      </w:r>
      <w:r w:rsidR="00F01C6A">
        <w:t>were</w:t>
      </w:r>
      <w:r w:rsidR="00C33A75">
        <w:t xml:space="preserve"> </w:t>
      </w:r>
      <w:r>
        <w:t xml:space="preserve">specific suggestions to install </w:t>
      </w:r>
      <w:r w:rsidR="00D96AC1">
        <w:t xml:space="preserve">feature </w:t>
      </w:r>
      <w:r>
        <w:t xml:space="preserve">lighting </w:t>
      </w:r>
      <w:r w:rsidR="003E6C4E">
        <w:t>as an art element.</w:t>
      </w:r>
      <w:r w:rsidR="00C33A75">
        <w:t xml:space="preserve"> Of the </w:t>
      </w:r>
      <w:r w:rsidR="00F01C6A">
        <w:t>p</w:t>
      </w:r>
      <w:r w:rsidR="00570872">
        <w:t xml:space="preserve">articipants </w:t>
      </w:r>
      <w:r w:rsidR="00F01C6A">
        <w:t xml:space="preserve">that indicated this, they </w:t>
      </w:r>
      <w:r w:rsidR="00570872">
        <w:t xml:space="preserve">would like to see creative lighting </w:t>
      </w:r>
      <w:r w:rsidR="00764214">
        <w:t xml:space="preserve">with the ability to </w:t>
      </w:r>
      <w:r w:rsidR="00570872">
        <w:t>coordinate with art installations and events</w:t>
      </w:r>
      <w:r w:rsidR="002A7565">
        <w:t xml:space="preserve">. </w:t>
      </w:r>
      <w:r w:rsidR="00F01C6A">
        <w:t>It was mentioned that v</w:t>
      </w:r>
      <w:r w:rsidR="00245699">
        <w:t>aried lighting effects would hel</w:t>
      </w:r>
      <w:r w:rsidR="00620A95">
        <w:t xml:space="preserve">p engage different visitors and </w:t>
      </w:r>
      <w:r w:rsidR="00245699">
        <w:t xml:space="preserve">enhance </w:t>
      </w:r>
      <w:r w:rsidR="00D11115">
        <w:t>the site’s</w:t>
      </w:r>
      <w:r w:rsidR="00245699">
        <w:t xml:space="preserve"> </w:t>
      </w:r>
      <w:r w:rsidR="00D65DA9">
        <w:t>atmosphere</w:t>
      </w:r>
      <w:r w:rsidR="00620A95">
        <w:t>.</w:t>
      </w:r>
      <w:r w:rsidR="00FE31DD">
        <w:t xml:space="preserve"> </w:t>
      </w:r>
    </w:p>
    <w:p w14:paraId="05BAB20B" w14:textId="6EA25573" w:rsidR="005423EB" w:rsidRDefault="00D25409" w:rsidP="00285A65">
      <w:pPr>
        <w:pStyle w:val="CBodyLight"/>
        <w:numPr>
          <w:ilvl w:val="0"/>
          <w:numId w:val="43"/>
        </w:numPr>
        <w:rPr>
          <w:i/>
          <w:iCs/>
        </w:rPr>
      </w:pPr>
      <w:r>
        <w:rPr>
          <w:i/>
          <w:iCs/>
        </w:rPr>
        <w:t>‘</w:t>
      </w:r>
      <w:r w:rsidR="0066073A" w:rsidRPr="0066073A">
        <w:rPr>
          <w:i/>
          <w:iCs/>
        </w:rPr>
        <w:t xml:space="preserve">I like the </w:t>
      </w:r>
      <w:r w:rsidR="00F01C6A">
        <w:rPr>
          <w:i/>
          <w:iCs/>
        </w:rPr>
        <w:t>s</w:t>
      </w:r>
      <w:r w:rsidR="0066073A" w:rsidRPr="0066073A">
        <w:rPr>
          <w:i/>
          <w:iCs/>
        </w:rPr>
        <w:t xml:space="preserve">ite one design </w:t>
      </w:r>
      <w:r w:rsidR="00F01C6A" w:rsidRPr="0066073A">
        <w:rPr>
          <w:i/>
          <w:iCs/>
        </w:rPr>
        <w:t>plan</w:t>
      </w:r>
      <w:r w:rsidR="00F01C6A">
        <w:rPr>
          <w:i/>
          <w:iCs/>
        </w:rPr>
        <w:t xml:space="preserve">; it </w:t>
      </w:r>
      <w:r w:rsidR="0066073A" w:rsidRPr="0066073A">
        <w:rPr>
          <w:i/>
          <w:iCs/>
        </w:rPr>
        <w:t>chang</w:t>
      </w:r>
      <w:r w:rsidR="00F01C6A">
        <w:rPr>
          <w:i/>
          <w:iCs/>
        </w:rPr>
        <w:t>es</w:t>
      </w:r>
      <w:r w:rsidR="0066073A" w:rsidRPr="0066073A">
        <w:rPr>
          <w:i/>
          <w:iCs/>
        </w:rPr>
        <w:t xml:space="preserve"> a relatively uninteresting area into a vista</w:t>
      </w:r>
      <w:r w:rsidR="005423EB" w:rsidRPr="005423EB">
        <w:rPr>
          <w:i/>
          <w:iCs/>
        </w:rPr>
        <w:t>!</w:t>
      </w:r>
      <w:r>
        <w:rPr>
          <w:i/>
          <w:iCs/>
        </w:rPr>
        <w:t xml:space="preserve">’ </w:t>
      </w:r>
      <w:r w:rsidRPr="00D57E65">
        <w:t xml:space="preserve">– </w:t>
      </w:r>
      <w:r w:rsidR="005D0285">
        <w:t>workshop participant</w:t>
      </w:r>
    </w:p>
    <w:p w14:paraId="78AB87E4" w14:textId="71F83CD2" w:rsidR="00285A65" w:rsidRPr="00285A65" w:rsidRDefault="00D25409" w:rsidP="00285A65">
      <w:pPr>
        <w:pStyle w:val="CBodyLight"/>
        <w:numPr>
          <w:ilvl w:val="0"/>
          <w:numId w:val="43"/>
        </w:numPr>
        <w:rPr>
          <w:i/>
          <w:iCs/>
        </w:rPr>
      </w:pPr>
      <w:r>
        <w:rPr>
          <w:i/>
          <w:iCs/>
        </w:rPr>
        <w:t>‘</w:t>
      </w:r>
      <w:r w:rsidR="002E5E8E" w:rsidRPr="002E5E8E">
        <w:rPr>
          <w:i/>
          <w:iCs/>
        </w:rPr>
        <w:t>Lighting which enhances the atmosphere of the area should be used</w:t>
      </w:r>
      <w:r w:rsidR="002E5E8E">
        <w:rPr>
          <w:i/>
          <w:iCs/>
        </w:rPr>
        <w:t xml:space="preserve">. </w:t>
      </w:r>
      <w:r w:rsidR="002E5E8E" w:rsidRPr="002E5E8E">
        <w:rPr>
          <w:i/>
          <w:iCs/>
        </w:rPr>
        <w:t>Make it fun, enchanting, romantic and interesting!</w:t>
      </w:r>
      <w:r>
        <w:rPr>
          <w:i/>
          <w:iCs/>
        </w:rPr>
        <w:t xml:space="preserve">’ </w:t>
      </w:r>
      <w:r w:rsidRPr="00D57E65">
        <w:t>– survey respondent</w:t>
      </w:r>
    </w:p>
    <w:p w14:paraId="6C530C13" w14:textId="285B564A" w:rsidR="00F01AA1" w:rsidRDefault="00D25409" w:rsidP="00BE2AFC">
      <w:pPr>
        <w:pStyle w:val="CBodyLight"/>
        <w:numPr>
          <w:ilvl w:val="0"/>
          <w:numId w:val="43"/>
        </w:numPr>
        <w:rPr>
          <w:i/>
        </w:rPr>
      </w:pPr>
      <w:r>
        <w:rPr>
          <w:i/>
          <w:iCs/>
        </w:rPr>
        <w:t>‘I</w:t>
      </w:r>
      <w:r w:rsidRPr="00D25409">
        <w:rPr>
          <w:i/>
          <w:iCs/>
        </w:rPr>
        <w:t xml:space="preserve">s it a </w:t>
      </w:r>
      <w:r>
        <w:rPr>
          <w:i/>
          <w:iCs/>
        </w:rPr>
        <w:t>purpose-built</w:t>
      </w:r>
      <w:r w:rsidRPr="00D25409">
        <w:rPr>
          <w:i/>
          <w:iCs/>
        </w:rPr>
        <w:t xml:space="preserve"> event space? How to activate </w:t>
      </w:r>
      <w:r>
        <w:rPr>
          <w:i/>
          <w:iCs/>
        </w:rPr>
        <w:t xml:space="preserve">the space meaningfully?’ </w:t>
      </w:r>
      <w:r w:rsidRPr="00D57E65">
        <w:t xml:space="preserve">– </w:t>
      </w:r>
      <w:r>
        <w:t>workshop participant</w:t>
      </w:r>
    </w:p>
    <w:p w14:paraId="07C2B487" w14:textId="77777777" w:rsidR="00FC1A1D" w:rsidRPr="00FC1A1D" w:rsidRDefault="00FC1A1D" w:rsidP="00FC1A1D">
      <w:pPr>
        <w:pStyle w:val="CBodyLight"/>
        <w:ind w:left="720"/>
        <w:rPr>
          <w:i/>
          <w:iCs/>
        </w:rPr>
      </w:pPr>
    </w:p>
    <w:p w14:paraId="3402DFE7" w14:textId="0CAA3B61" w:rsidR="00C02822" w:rsidRDefault="00BE2AFC" w:rsidP="00FC1A1D">
      <w:pPr>
        <w:pStyle w:val="CHeading040"/>
        <w:rPr>
          <w:b/>
          <w:bCs/>
        </w:rPr>
      </w:pPr>
      <w:r w:rsidRPr="00BE2AFC">
        <w:rPr>
          <w:b/>
          <w:bCs/>
        </w:rPr>
        <w:t xml:space="preserve">Aboriginal Culture </w:t>
      </w:r>
      <w:r w:rsidR="00F01AA1">
        <w:rPr>
          <w:b/>
          <w:bCs/>
        </w:rPr>
        <w:t xml:space="preserve">and </w:t>
      </w:r>
      <w:r w:rsidRPr="00BE2AFC">
        <w:rPr>
          <w:b/>
          <w:bCs/>
        </w:rPr>
        <w:t>Storytelling</w:t>
      </w:r>
    </w:p>
    <w:p w14:paraId="22F5608E" w14:textId="28FA8429" w:rsidR="00F20601" w:rsidRDefault="008A1C1E" w:rsidP="00C02822">
      <w:pPr>
        <w:pStyle w:val="CBodyLight"/>
      </w:pPr>
      <w:r>
        <w:t>The theme</w:t>
      </w:r>
      <w:r w:rsidR="00D11115">
        <w:t xml:space="preserve"> of</w:t>
      </w:r>
      <w:r>
        <w:t xml:space="preserve"> </w:t>
      </w:r>
      <w:r w:rsidR="00394EB2">
        <w:t>A</w:t>
      </w:r>
      <w:r>
        <w:t>boriginal culture and storytelling include</w:t>
      </w:r>
      <w:r w:rsidR="00FC1A1D">
        <w:t>s</w:t>
      </w:r>
      <w:r w:rsidR="00A420C4">
        <w:t xml:space="preserve"> </w:t>
      </w:r>
      <w:r w:rsidR="00394EB2">
        <w:t xml:space="preserve">ideas to </w:t>
      </w:r>
      <w:r w:rsidR="00A420C4">
        <w:t>celebrate local culture</w:t>
      </w:r>
      <w:r w:rsidR="00D368D6">
        <w:t xml:space="preserve"> and history through design and </w:t>
      </w:r>
      <w:r w:rsidR="00187B23">
        <w:t>activities</w:t>
      </w:r>
      <w:r w:rsidR="00394EB2">
        <w:t xml:space="preserve">. </w:t>
      </w:r>
      <w:r w:rsidR="006069EF">
        <w:t>Participants</w:t>
      </w:r>
      <w:r w:rsidR="002C7629">
        <w:t xml:space="preserve"> </w:t>
      </w:r>
      <w:r w:rsidR="006069EF">
        <w:t>emphasised</w:t>
      </w:r>
      <w:r w:rsidR="002C7629">
        <w:t xml:space="preserve"> </w:t>
      </w:r>
      <w:r w:rsidR="00BB0DB7">
        <w:t>that the Greenline Project</w:t>
      </w:r>
      <w:r w:rsidR="002C2A86">
        <w:t xml:space="preserve"> should </w:t>
      </w:r>
      <w:r w:rsidR="00394EB2">
        <w:t xml:space="preserve">celebrate and </w:t>
      </w:r>
      <w:r w:rsidR="002C2A86">
        <w:t>highlight the rich history of the site</w:t>
      </w:r>
      <w:r w:rsidR="00394EB2">
        <w:t xml:space="preserve"> including A</w:t>
      </w:r>
      <w:r w:rsidR="00172127">
        <w:t>boriginal culture and history</w:t>
      </w:r>
      <w:r w:rsidR="006D6285">
        <w:t xml:space="preserve"> </w:t>
      </w:r>
      <w:r w:rsidR="00801E24">
        <w:t>and local stories</w:t>
      </w:r>
      <w:r w:rsidR="000A0B63">
        <w:t>.</w:t>
      </w:r>
      <w:r w:rsidR="008E7BD5">
        <w:t xml:space="preserve"> </w:t>
      </w:r>
      <w:r w:rsidR="001162AB">
        <w:t xml:space="preserve">There is a desire </w:t>
      </w:r>
      <w:r w:rsidR="00835EC6">
        <w:t xml:space="preserve">by respondents </w:t>
      </w:r>
      <w:r w:rsidR="001162AB">
        <w:t>to participate in more history and Aboriginal culture related events and activities.</w:t>
      </w:r>
    </w:p>
    <w:p w14:paraId="6DDE24A9" w14:textId="58548F8C" w:rsidR="00AF38F8" w:rsidRDefault="006D4DB5" w:rsidP="00C02822">
      <w:pPr>
        <w:pStyle w:val="CBodyLight"/>
      </w:pPr>
      <w:r>
        <w:t>To enrich user experience</w:t>
      </w:r>
      <w:r w:rsidR="00685F98">
        <w:t xml:space="preserve">, </w:t>
      </w:r>
      <w:r w:rsidR="005F0441">
        <w:t>there was strong feedback to h</w:t>
      </w:r>
      <w:r w:rsidR="00867E70">
        <w:t xml:space="preserve">ave more </w:t>
      </w:r>
      <w:r w:rsidR="004362BA">
        <w:t xml:space="preserve">education </w:t>
      </w:r>
      <w:r w:rsidR="00867E70">
        <w:t xml:space="preserve">opportunities to learn about </w:t>
      </w:r>
      <w:r w:rsidR="001F7F32">
        <w:t xml:space="preserve">local history through </w:t>
      </w:r>
      <w:r w:rsidR="00791C67">
        <w:t xml:space="preserve">interpretive signage or </w:t>
      </w:r>
      <w:r w:rsidR="00177B31">
        <w:t>digital self-guided tours</w:t>
      </w:r>
      <w:r w:rsidR="00F20601">
        <w:t>.</w:t>
      </w:r>
      <w:r w:rsidR="00225687">
        <w:t xml:space="preserve"> </w:t>
      </w:r>
      <w:r w:rsidR="001162AB">
        <w:t xml:space="preserve">Feedback indicated that </w:t>
      </w:r>
      <w:r w:rsidR="00A21A2E">
        <w:t>they</w:t>
      </w:r>
      <w:r w:rsidR="00225687">
        <w:t xml:space="preserve"> should be suited for all ages and available in multiple languages</w:t>
      </w:r>
      <w:r w:rsidR="00EF5D43">
        <w:t>.</w:t>
      </w:r>
    </w:p>
    <w:p w14:paraId="72F93A68" w14:textId="59E2B779" w:rsidR="001162AB" w:rsidRDefault="001162AB" w:rsidP="00C02822">
      <w:pPr>
        <w:pStyle w:val="CBodyLight"/>
      </w:pPr>
      <w:r>
        <w:t>There was a clear desire for the new design to have direct input from Aboriginal groups and feature design elements that would elevate the presence of Aboriginal culture and history. Frequent suggestions were the installation of more Aboriginal artwork and adopting Aboriginal skills and knowledge to landscaping.</w:t>
      </w:r>
    </w:p>
    <w:p w14:paraId="59744C01" w14:textId="77777777" w:rsidR="00285A65" w:rsidRPr="00E81D25" w:rsidRDefault="00F01AA1" w:rsidP="00F01AA1">
      <w:pPr>
        <w:pStyle w:val="CBodyHeavy"/>
        <w:numPr>
          <w:ilvl w:val="0"/>
          <w:numId w:val="43"/>
        </w:numPr>
        <w:rPr>
          <w:b w:val="0"/>
          <w:i/>
        </w:rPr>
      </w:pPr>
      <w:r w:rsidRPr="00E81D25">
        <w:rPr>
          <w:b w:val="0"/>
          <w:i/>
        </w:rPr>
        <w:t xml:space="preserve">‘The history/stories of the Yarra from the traditional owners, pictures of what early settlement looked like around the Yarra’ </w:t>
      </w:r>
      <w:r w:rsidRPr="00E81D25">
        <w:rPr>
          <w:b w:val="0"/>
        </w:rPr>
        <w:t>– survey respondent</w:t>
      </w:r>
      <w:r w:rsidRPr="00E81D25">
        <w:rPr>
          <w:b w:val="0"/>
          <w:i/>
        </w:rPr>
        <w:t xml:space="preserve"> </w:t>
      </w:r>
    </w:p>
    <w:p w14:paraId="3F4A6DE5" w14:textId="543AF08D" w:rsidR="004148B5" w:rsidRPr="003A1046" w:rsidRDefault="004148B5" w:rsidP="00BE2AFC">
      <w:pPr>
        <w:pStyle w:val="CBodyHeavy"/>
        <w:numPr>
          <w:ilvl w:val="0"/>
          <w:numId w:val="43"/>
        </w:numPr>
        <w:rPr>
          <w:b w:val="0"/>
          <w:i/>
        </w:rPr>
      </w:pPr>
      <w:r>
        <w:rPr>
          <w:b w:val="0"/>
          <w:bCs/>
          <w:i/>
          <w:iCs/>
        </w:rPr>
        <w:t>‘</w:t>
      </w:r>
      <w:r w:rsidRPr="004148B5">
        <w:rPr>
          <w:b w:val="0"/>
          <w:bCs/>
          <w:i/>
          <w:iCs/>
        </w:rPr>
        <w:t xml:space="preserve">Educational space for community to learn more about the indigenous culture, fauna &amp; flora and </w:t>
      </w:r>
      <w:r w:rsidRPr="002237F0">
        <w:rPr>
          <w:b w:val="0"/>
          <w:bCs/>
          <w:i/>
          <w:iCs/>
        </w:rPr>
        <w:t>gardens</w:t>
      </w:r>
      <w:r w:rsidR="001F06BC" w:rsidRPr="002237F0">
        <w:rPr>
          <w:b w:val="0"/>
          <w:bCs/>
          <w:i/>
          <w:iCs/>
        </w:rPr>
        <w:t xml:space="preserve">’ </w:t>
      </w:r>
      <w:r w:rsidR="001F06BC" w:rsidRPr="002237F0">
        <w:rPr>
          <w:b w:val="0"/>
          <w:bCs/>
        </w:rPr>
        <w:t>– survey respondent</w:t>
      </w:r>
    </w:p>
    <w:p w14:paraId="760B54D2" w14:textId="0F0D7126" w:rsidR="003A1046" w:rsidRPr="002237F0" w:rsidRDefault="003A1046" w:rsidP="00BE2AFC">
      <w:pPr>
        <w:pStyle w:val="CBodyHeavy"/>
        <w:numPr>
          <w:ilvl w:val="0"/>
          <w:numId w:val="43"/>
        </w:numPr>
        <w:rPr>
          <w:b w:val="0"/>
          <w:bCs/>
          <w:i/>
          <w:iCs/>
        </w:rPr>
      </w:pPr>
      <w:r>
        <w:rPr>
          <w:b w:val="0"/>
          <w:bCs/>
          <w:i/>
          <w:iCs/>
        </w:rPr>
        <w:lastRenderedPageBreak/>
        <w:t>‘</w:t>
      </w:r>
      <w:r w:rsidRPr="003A1046">
        <w:rPr>
          <w:b w:val="0"/>
          <w:bCs/>
          <w:i/>
          <w:iCs/>
        </w:rPr>
        <w:t>I think there could be a stronger aboriginal presence? maybe through art or installations?</w:t>
      </w:r>
      <w:r>
        <w:rPr>
          <w:b w:val="0"/>
          <w:bCs/>
          <w:i/>
          <w:iCs/>
        </w:rPr>
        <w:t xml:space="preserve">’ </w:t>
      </w:r>
      <w:r w:rsidRPr="00D57E65">
        <w:t xml:space="preserve">– </w:t>
      </w:r>
      <w:r w:rsidRPr="003A1046">
        <w:rPr>
          <w:b w:val="0"/>
          <w:bCs/>
        </w:rPr>
        <w:t>workshop participant</w:t>
      </w:r>
    </w:p>
    <w:p w14:paraId="4A9761AE" w14:textId="77777777" w:rsidR="001F06BC" w:rsidRPr="00484D63" w:rsidRDefault="001F06BC" w:rsidP="001F06BC">
      <w:pPr>
        <w:pStyle w:val="CBodyHeavy"/>
        <w:ind w:left="360"/>
        <w:rPr>
          <w:b w:val="0"/>
          <w:bCs/>
          <w:i/>
          <w:iCs/>
          <w:highlight w:val="yellow"/>
        </w:rPr>
      </w:pPr>
    </w:p>
    <w:p w14:paraId="30FFE91D" w14:textId="7DF2AE7F" w:rsidR="00BE2AFC" w:rsidRDefault="00BE2AFC" w:rsidP="00BE2AFC">
      <w:pPr>
        <w:pStyle w:val="CHeading040"/>
        <w:rPr>
          <w:b/>
          <w:bCs/>
        </w:rPr>
      </w:pPr>
      <w:r w:rsidRPr="00BE2AFC">
        <w:rPr>
          <w:b/>
          <w:bCs/>
        </w:rPr>
        <w:t>Community events and activities</w:t>
      </w:r>
    </w:p>
    <w:p w14:paraId="6A12A731" w14:textId="0F5CCDB5" w:rsidR="00587A1D" w:rsidRDefault="00A31527" w:rsidP="00285A65">
      <w:pPr>
        <w:pStyle w:val="CBodyLight"/>
      </w:pPr>
      <w:r w:rsidRPr="00A31527">
        <w:t xml:space="preserve">Feedback was received about </w:t>
      </w:r>
      <w:r w:rsidR="00DC7168">
        <w:t xml:space="preserve">community events and activities participants would like to see along </w:t>
      </w:r>
      <w:r w:rsidR="00736C3F">
        <w:t>T</w:t>
      </w:r>
      <w:r w:rsidR="00DC7168">
        <w:t xml:space="preserve">he Greenline Project. In general, </w:t>
      </w:r>
      <w:r w:rsidR="00984A16">
        <w:t xml:space="preserve">participants </w:t>
      </w:r>
      <w:r w:rsidR="008041BB">
        <w:t>aspire</w:t>
      </w:r>
      <w:r w:rsidR="0067756F">
        <w:t xml:space="preserve">d the site to be open and </w:t>
      </w:r>
      <w:r w:rsidR="0043619A">
        <w:t xml:space="preserve">flexible to </w:t>
      </w:r>
      <w:r w:rsidR="00A753E5">
        <w:t>encourage creative use of the space</w:t>
      </w:r>
      <w:r w:rsidR="00686356">
        <w:t xml:space="preserve">. </w:t>
      </w:r>
      <w:r w:rsidR="00C855CF">
        <w:t xml:space="preserve">It was thought that the new design should accommodate </w:t>
      </w:r>
      <w:r w:rsidR="00771595">
        <w:t xml:space="preserve">users </w:t>
      </w:r>
      <w:r w:rsidR="0043619A">
        <w:t xml:space="preserve">who would like to enjoy both active and passive recreation </w:t>
      </w:r>
      <w:r w:rsidR="00525FDF">
        <w:t>activities</w:t>
      </w:r>
      <w:r w:rsidR="0043619A">
        <w:t xml:space="preserve"> including exercising</w:t>
      </w:r>
      <w:r w:rsidR="00B11CC2">
        <w:t>, children’s play</w:t>
      </w:r>
      <w:r w:rsidR="00525FDF">
        <w:t xml:space="preserve">, </w:t>
      </w:r>
      <w:r w:rsidR="00ED228D">
        <w:t>and quiet relaxing.</w:t>
      </w:r>
      <w:r w:rsidR="00525FDF">
        <w:t xml:space="preserve"> </w:t>
      </w:r>
    </w:p>
    <w:p w14:paraId="1C14CA0A" w14:textId="4A95D042" w:rsidR="00285A65" w:rsidRPr="00A31527" w:rsidRDefault="00256A34" w:rsidP="00285A65">
      <w:pPr>
        <w:pStyle w:val="CBodyLight"/>
      </w:pPr>
      <w:r>
        <w:t>There were also comments stating</w:t>
      </w:r>
      <w:r w:rsidR="00FC3698">
        <w:t xml:space="preserve"> that the </w:t>
      </w:r>
      <w:r w:rsidR="009E211E">
        <w:t>site</w:t>
      </w:r>
      <w:r w:rsidR="00FC3698">
        <w:t xml:space="preserve"> should </w:t>
      </w:r>
      <w:r>
        <w:t>enhance its role as an events space</w:t>
      </w:r>
      <w:r w:rsidR="007A1297">
        <w:t>.</w:t>
      </w:r>
      <w:r w:rsidR="00FC3698">
        <w:t xml:space="preserve"> </w:t>
      </w:r>
      <w:r w:rsidR="0006576F">
        <w:t xml:space="preserve">Events and activities frequently mentioned by participants </w:t>
      </w:r>
      <w:r w:rsidR="00962EF1">
        <w:t>range</w:t>
      </w:r>
      <w:r w:rsidR="00587A1D">
        <w:t>d</w:t>
      </w:r>
      <w:r w:rsidR="00E76626">
        <w:t xml:space="preserve"> from </w:t>
      </w:r>
      <w:r w:rsidR="00043102">
        <w:t>large-scale</w:t>
      </w:r>
      <w:r w:rsidR="00E76626">
        <w:t xml:space="preserve"> </w:t>
      </w:r>
      <w:r w:rsidR="009E211E">
        <w:t xml:space="preserve">free </w:t>
      </w:r>
      <w:r w:rsidR="00E76626">
        <w:t xml:space="preserve">events such as music festivals, Moomba </w:t>
      </w:r>
      <w:r w:rsidR="00043102">
        <w:t>festival, and New Year’s Eve fireworks</w:t>
      </w:r>
      <w:r w:rsidR="00587A1D">
        <w:t xml:space="preserve"> to </w:t>
      </w:r>
      <w:r w:rsidR="007D18B5">
        <w:t>smaller-scale</w:t>
      </w:r>
      <w:r w:rsidR="00962EF1">
        <w:t xml:space="preserve"> </w:t>
      </w:r>
      <w:r w:rsidR="00966323">
        <w:t>events such as charity events</w:t>
      </w:r>
      <w:r w:rsidR="00B77D5C">
        <w:t xml:space="preserve"> and street </w:t>
      </w:r>
      <w:r w:rsidR="00587A1D">
        <w:t>performances</w:t>
      </w:r>
      <w:r w:rsidR="00B77D5C">
        <w:t>.</w:t>
      </w:r>
      <w:r w:rsidR="007A1297">
        <w:t xml:space="preserve"> </w:t>
      </w:r>
      <w:r w:rsidR="00B02579">
        <w:t>There were</w:t>
      </w:r>
      <w:r w:rsidR="007A1297">
        <w:t xml:space="preserve"> </w:t>
      </w:r>
      <w:r w:rsidR="00B02579">
        <w:t xml:space="preserve">repeated </w:t>
      </w:r>
      <w:r w:rsidR="007A1297">
        <w:t xml:space="preserve">comments </w:t>
      </w:r>
      <w:r w:rsidR="00B02579">
        <w:t xml:space="preserve">that </w:t>
      </w:r>
      <w:r w:rsidR="007A1297">
        <w:t>expressed th</w:t>
      </w:r>
      <w:r w:rsidR="00716A77">
        <w:t>e need for the site to balance events management with other</w:t>
      </w:r>
      <w:r w:rsidR="00DB0DAB">
        <w:t xml:space="preserve"> regular</w:t>
      </w:r>
      <w:r w:rsidR="00716A77">
        <w:t xml:space="preserve"> </w:t>
      </w:r>
      <w:r w:rsidR="00DB0DAB">
        <w:t>users’</w:t>
      </w:r>
      <w:r w:rsidR="00716A77">
        <w:t xml:space="preserve"> need</w:t>
      </w:r>
      <w:r w:rsidR="00DB0DAB">
        <w:t>s</w:t>
      </w:r>
      <w:r w:rsidR="003F55D9">
        <w:t>.</w:t>
      </w:r>
    </w:p>
    <w:p w14:paraId="65B67A40" w14:textId="77777777" w:rsidR="007D18B5" w:rsidRPr="00E81D25" w:rsidRDefault="00F01AA1" w:rsidP="007D18B5">
      <w:pPr>
        <w:pStyle w:val="CBodyHeavy"/>
        <w:numPr>
          <w:ilvl w:val="0"/>
          <w:numId w:val="43"/>
        </w:numPr>
        <w:rPr>
          <w:b w:val="0"/>
          <w:i/>
          <w:iCs/>
        </w:rPr>
      </w:pPr>
      <w:r w:rsidRPr="00E81D25">
        <w:rPr>
          <w:b w:val="0"/>
          <w:i/>
          <w:iCs/>
        </w:rPr>
        <w:t xml:space="preserve">‘I’d like to [see] more of other events such as charity events.’ </w:t>
      </w:r>
      <w:r w:rsidRPr="00E81D25">
        <w:rPr>
          <w:b w:val="0"/>
        </w:rPr>
        <w:t>– workshop participant</w:t>
      </w:r>
    </w:p>
    <w:p w14:paraId="7FC0E987" w14:textId="55A046ED" w:rsidR="007D18B5" w:rsidRPr="00E81D25" w:rsidRDefault="00E81D25" w:rsidP="00E81D25">
      <w:pPr>
        <w:pStyle w:val="CBodyHeavy"/>
        <w:numPr>
          <w:ilvl w:val="0"/>
          <w:numId w:val="43"/>
        </w:numPr>
        <w:rPr>
          <w:b w:val="0"/>
          <w:bCs/>
          <w:i/>
          <w:iCs/>
        </w:rPr>
      </w:pPr>
      <w:r>
        <w:rPr>
          <w:b w:val="0"/>
          <w:i/>
          <w:iCs/>
        </w:rPr>
        <w:t>‘</w:t>
      </w:r>
      <w:r w:rsidR="007D18B5" w:rsidRPr="00E81D25">
        <w:rPr>
          <w:b w:val="0"/>
          <w:i/>
          <w:iCs/>
        </w:rPr>
        <w:t xml:space="preserve">Seating, Gathering Areas, perhaps spaces that lend themselves to </w:t>
      </w:r>
      <w:r w:rsidR="003F55D9" w:rsidRPr="00E81D25">
        <w:rPr>
          <w:b w:val="0"/>
          <w:i/>
          <w:iCs/>
        </w:rPr>
        <w:t>impromptu</w:t>
      </w:r>
      <w:r w:rsidR="007D18B5" w:rsidRPr="00E81D25">
        <w:rPr>
          <w:b w:val="0"/>
          <w:i/>
          <w:iCs/>
        </w:rPr>
        <w:t xml:space="preserve"> performances or group meals.</w:t>
      </w:r>
      <w:r>
        <w:rPr>
          <w:b w:val="0"/>
          <w:i/>
          <w:iCs/>
        </w:rPr>
        <w:t>’</w:t>
      </w:r>
      <w:r w:rsidRPr="00E81D25">
        <w:rPr>
          <w:b w:val="0"/>
          <w:bCs/>
        </w:rPr>
        <w:t xml:space="preserve"> – survey respondent</w:t>
      </w:r>
    </w:p>
    <w:p w14:paraId="7170FE95" w14:textId="0A9FF003" w:rsidR="00E70654" w:rsidRPr="00E81D25" w:rsidRDefault="00E70654" w:rsidP="00E81D25">
      <w:pPr>
        <w:pStyle w:val="CBodyHeavy"/>
        <w:numPr>
          <w:ilvl w:val="0"/>
          <w:numId w:val="43"/>
        </w:numPr>
        <w:rPr>
          <w:b w:val="0"/>
          <w:bCs/>
          <w:i/>
          <w:iCs/>
        </w:rPr>
      </w:pPr>
      <w:r>
        <w:rPr>
          <w:b w:val="0"/>
          <w:bCs/>
          <w:i/>
          <w:iCs/>
        </w:rPr>
        <w:t>‘</w:t>
      </w:r>
      <w:r w:rsidRPr="00E70654">
        <w:rPr>
          <w:b w:val="0"/>
          <w:bCs/>
          <w:i/>
          <w:iCs/>
        </w:rPr>
        <w:t>Dedicated spots for street entertainment/buskers</w:t>
      </w:r>
      <w:r>
        <w:rPr>
          <w:b w:val="0"/>
          <w:bCs/>
          <w:i/>
          <w:iCs/>
        </w:rPr>
        <w:t xml:space="preserve">’ </w:t>
      </w:r>
      <w:r w:rsidRPr="00D57E65">
        <w:t xml:space="preserve">– </w:t>
      </w:r>
      <w:r w:rsidRPr="003A1046">
        <w:rPr>
          <w:b w:val="0"/>
          <w:bCs/>
        </w:rPr>
        <w:t>workshop participant</w:t>
      </w:r>
    </w:p>
    <w:p w14:paraId="30C99BB5" w14:textId="77777777" w:rsidR="00E81D25" w:rsidRPr="00E81D25" w:rsidRDefault="00E81D25" w:rsidP="00E81D25">
      <w:pPr>
        <w:pStyle w:val="CBodyHeavy"/>
        <w:ind w:left="360"/>
        <w:rPr>
          <w:b w:val="0"/>
          <w:bCs/>
          <w:i/>
          <w:iCs/>
        </w:rPr>
      </w:pPr>
    </w:p>
    <w:p w14:paraId="325B1B44" w14:textId="295A8FBF" w:rsidR="00DF09BD" w:rsidRPr="00BE7B39" w:rsidRDefault="00DF09BD" w:rsidP="00DF09BD">
      <w:pPr>
        <w:pStyle w:val="CHeading040"/>
        <w:rPr>
          <w:b/>
          <w:bCs/>
        </w:rPr>
      </w:pPr>
      <w:r w:rsidRPr="00BE7B39">
        <w:rPr>
          <w:b/>
          <w:bCs/>
        </w:rPr>
        <w:t>O</w:t>
      </w:r>
      <w:r w:rsidR="00BE08C6">
        <w:rPr>
          <w:b/>
          <w:bCs/>
        </w:rPr>
        <w:t>ther</w:t>
      </w:r>
    </w:p>
    <w:p w14:paraId="6C31BE57" w14:textId="463CE95A" w:rsidR="00DF09BD" w:rsidRPr="00BE7B39" w:rsidRDefault="00DD1E39" w:rsidP="00DF09BD">
      <w:pPr>
        <w:pStyle w:val="CBodyLight"/>
      </w:pPr>
      <w:r w:rsidRPr="00BE7B39">
        <w:t xml:space="preserve">Feedback under ‘other’ </w:t>
      </w:r>
      <w:r w:rsidR="00C04A01" w:rsidRPr="00BE7B39">
        <w:t>was for feedback that didn’t fit under the</w:t>
      </w:r>
      <w:r w:rsidR="00BE7B39" w:rsidRPr="00BE7B39">
        <w:t xml:space="preserve"> 10</w:t>
      </w:r>
      <w:r w:rsidR="00C04A01" w:rsidRPr="00BE7B39">
        <w:t xml:space="preserve"> </w:t>
      </w:r>
      <w:r w:rsidR="00BE7B39" w:rsidRPr="00BE7B39">
        <w:t>themes above</w:t>
      </w:r>
      <w:r w:rsidR="00C04A01" w:rsidRPr="00BE7B39">
        <w:t xml:space="preserve">. </w:t>
      </w:r>
      <w:r w:rsidR="000E2DBE" w:rsidRPr="00BE7B39">
        <w:t>It includes</w:t>
      </w:r>
      <w:r w:rsidR="00210E11" w:rsidRPr="00BE7B39">
        <w:t xml:space="preserve"> </w:t>
      </w:r>
      <w:r w:rsidR="00DF5EAD">
        <w:t xml:space="preserve">feedback from respondents who are against </w:t>
      </w:r>
      <w:r w:rsidR="00736C3F">
        <w:t>T</w:t>
      </w:r>
      <w:r w:rsidR="00DF5EAD">
        <w:t xml:space="preserve">he </w:t>
      </w:r>
      <w:r w:rsidR="00DF5EAD" w:rsidRPr="00BE7B39">
        <w:t>Greenline Project</w:t>
      </w:r>
      <w:r w:rsidR="005F0005">
        <w:t>,</w:t>
      </w:r>
      <w:r w:rsidR="00DF5EAD">
        <w:t xml:space="preserve"> </w:t>
      </w:r>
      <w:r w:rsidR="00C13238" w:rsidRPr="00BE7B39">
        <w:t>general support for the</w:t>
      </w:r>
      <w:r w:rsidR="00DF5EAD">
        <w:t xml:space="preserve"> project</w:t>
      </w:r>
      <w:r w:rsidR="000E2DBE" w:rsidRPr="00BE7B39">
        <w:t xml:space="preserve">, </w:t>
      </w:r>
      <w:r w:rsidR="009F2877" w:rsidRPr="00BE7B39">
        <w:t xml:space="preserve">and </w:t>
      </w:r>
      <w:r w:rsidR="00C04A01" w:rsidRPr="00BE7B39">
        <w:t xml:space="preserve">out of scope </w:t>
      </w:r>
      <w:r w:rsidR="000E2DBE" w:rsidRPr="00BE7B39">
        <w:t>comments</w:t>
      </w:r>
      <w:r w:rsidR="009F2877" w:rsidRPr="00BE7B39">
        <w:t xml:space="preserve"> </w:t>
      </w:r>
      <w:r w:rsidR="008144C4" w:rsidRPr="00BE7B39">
        <w:t>such</w:t>
      </w:r>
      <w:r w:rsidR="00BE7B39" w:rsidRPr="00BE7B39">
        <w:t xml:space="preserve"> those relating to</w:t>
      </w:r>
      <w:r w:rsidR="008144C4" w:rsidRPr="00BE7B39">
        <w:t xml:space="preserve"> </w:t>
      </w:r>
      <w:r w:rsidR="00A06D3B" w:rsidRPr="00BE7B39">
        <w:t>boating along the river</w:t>
      </w:r>
      <w:r w:rsidR="00C5113B" w:rsidRPr="00BE7B39">
        <w:t xml:space="preserve"> and </w:t>
      </w:r>
      <w:r w:rsidR="008144C4" w:rsidRPr="00BE7B39">
        <w:t>other Council projects and initiatives.</w:t>
      </w:r>
    </w:p>
    <w:p w14:paraId="0109C796" w14:textId="60375E05" w:rsidR="00DF09BD" w:rsidRPr="00BE7B39" w:rsidRDefault="0031406E" w:rsidP="0031406E">
      <w:pPr>
        <w:suppressAutoHyphens w:val="0"/>
        <w:spacing w:line="240" w:lineRule="auto"/>
      </w:pPr>
      <w:r>
        <w:br w:type="page"/>
      </w:r>
    </w:p>
    <w:p w14:paraId="280E275C" w14:textId="3B7E58D9" w:rsidR="00973C0D" w:rsidRDefault="00754D7E" w:rsidP="005901B3">
      <w:pPr>
        <w:pStyle w:val="CHeading02"/>
      </w:pPr>
      <w:bookmarkStart w:id="38" w:name="_Toc120108064"/>
      <w:r>
        <w:lastRenderedPageBreak/>
        <w:t xml:space="preserve">Understanding </w:t>
      </w:r>
      <w:r w:rsidR="00AB1003">
        <w:t>of The Greenline Project</w:t>
      </w:r>
      <w:bookmarkEnd w:id="38"/>
    </w:p>
    <w:p w14:paraId="629179EC" w14:textId="77777777" w:rsidR="00C778B6" w:rsidRDefault="001F39CB" w:rsidP="00C778B6">
      <w:pPr>
        <w:pStyle w:val="CBodyLight"/>
        <w:keepNext/>
      </w:pPr>
      <w:r>
        <w:rPr>
          <w:noProof/>
        </w:rPr>
        <w:drawing>
          <wp:inline distT="0" distB="0" distL="0" distR="0" wp14:anchorId="70E41EEA" wp14:editId="387572CE">
            <wp:extent cx="5400040" cy="1440000"/>
            <wp:effectExtent l="0" t="0" r="0" b="82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23557C" w14:textId="31E318F0" w:rsidR="007802F3" w:rsidRPr="007802F3" w:rsidRDefault="00C778B6" w:rsidP="00C778B6">
      <w:pPr>
        <w:pStyle w:val="Caption"/>
      </w:pPr>
      <w:r>
        <w:t xml:space="preserve">Figure </w:t>
      </w:r>
      <w:r>
        <w:fldChar w:fldCharType="begin"/>
      </w:r>
      <w:r>
        <w:instrText>SEQ Figure \* ARABIC</w:instrText>
      </w:r>
      <w:r>
        <w:fldChar w:fldCharType="separate"/>
      </w:r>
      <w:r w:rsidR="00C850C5">
        <w:rPr>
          <w:noProof/>
        </w:rPr>
        <w:t>11</w:t>
      </w:r>
      <w:r>
        <w:fldChar w:fldCharType="end"/>
      </w:r>
      <w:r w:rsidR="00D3542C">
        <w:rPr>
          <w:noProof/>
        </w:rPr>
        <w:t xml:space="preserve">. Understanding </w:t>
      </w:r>
      <w:r w:rsidR="00AB1003">
        <w:rPr>
          <w:noProof/>
        </w:rPr>
        <w:t>of the Greenline Project</w:t>
      </w:r>
      <w:r w:rsidR="00D21763">
        <w:rPr>
          <w:noProof/>
        </w:rPr>
        <w:t xml:space="preserve"> </w:t>
      </w:r>
      <w:r w:rsidR="00D21763" w:rsidRPr="00AF358E">
        <w:t xml:space="preserve">(n = </w:t>
      </w:r>
      <w:r w:rsidR="006E194F" w:rsidRPr="00AF358E">
        <w:t>198</w:t>
      </w:r>
      <w:r w:rsidR="00D21763" w:rsidRPr="00AF358E">
        <w:t>)</w:t>
      </w:r>
    </w:p>
    <w:p w14:paraId="1ACA5107" w14:textId="5129E877" w:rsidR="00DE616B" w:rsidRDefault="00AE79BB" w:rsidP="00924F4F">
      <w:pPr>
        <w:pStyle w:val="CBodyLight"/>
      </w:pPr>
      <w:r>
        <w:t>Participants were asked to</w:t>
      </w:r>
      <w:r w:rsidR="00A15D29">
        <w:t xml:space="preserve"> indicate their </w:t>
      </w:r>
      <w:r w:rsidR="00A15D29" w:rsidRPr="00A15D29">
        <w:t>level of understanding about The Greenline Project</w:t>
      </w:r>
      <w:r w:rsidR="00A15D29">
        <w:t xml:space="preserve">. </w:t>
      </w:r>
      <w:r w:rsidR="00430D4A">
        <w:t>While m</w:t>
      </w:r>
      <w:r w:rsidR="00DE616B">
        <w:t xml:space="preserve">ost participants </w:t>
      </w:r>
      <w:r w:rsidR="00A81C04">
        <w:t xml:space="preserve">had a good knowledge of </w:t>
      </w:r>
      <w:r w:rsidR="00A43D79">
        <w:t>T</w:t>
      </w:r>
      <w:r w:rsidR="00A81C04">
        <w:t xml:space="preserve">he Greenline </w:t>
      </w:r>
      <w:r w:rsidR="00A43D79">
        <w:t>P</w:t>
      </w:r>
      <w:r w:rsidR="00A81C04">
        <w:t>roject</w:t>
      </w:r>
      <w:r w:rsidR="001C6E72">
        <w:t xml:space="preserve"> (</w:t>
      </w:r>
      <w:r w:rsidR="003B232C">
        <w:t>4</w:t>
      </w:r>
      <w:r w:rsidR="00A83A58">
        <w:t>6</w:t>
      </w:r>
      <w:r w:rsidR="003B232C">
        <w:t>%</w:t>
      </w:r>
      <w:r w:rsidR="001C6E72">
        <w:t>)</w:t>
      </w:r>
      <w:r>
        <w:t>,</w:t>
      </w:r>
      <w:r w:rsidR="00E9160E">
        <w:t xml:space="preserve"> </w:t>
      </w:r>
      <w:r w:rsidR="00A81C04">
        <w:t xml:space="preserve">a sizeable </w:t>
      </w:r>
      <w:r w:rsidR="005D0122">
        <w:t>group</w:t>
      </w:r>
      <w:r w:rsidR="00A81C04">
        <w:t xml:space="preserve"> of people ha</w:t>
      </w:r>
      <w:r w:rsidR="00A15D29">
        <w:t>d</w:t>
      </w:r>
      <w:r w:rsidR="00A81C04">
        <w:t xml:space="preserve"> a limited knowledge of the project</w:t>
      </w:r>
      <w:r w:rsidR="001C6E72">
        <w:t xml:space="preserve"> (</w:t>
      </w:r>
      <w:r w:rsidR="00A15D29">
        <w:t>38%</w:t>
      </w:r>
      <w:r w:rsidR="001C6E72">
        <w:t>)</w:t>
      </w:r>
      <w:r w:rsidR="00A81C04">
        <w:t>.</w:t>
      </w:r>
      <w:r w:rsidR="00CA5794">
        <w:t xml:space="preserve"> </w:t>
      </w:r>
      <w:r>
        <w:t>As shown in Figure 1</w:t>
      </w:r>
      <w:r w:rsidR="00164ABD">
        <w:t>1</w:t>
      </w:r>
      <w:r>
        <w:t>, a</w:t>
      </w:r>
      <w:r w:rsidR="00CA5794">
        <w:t xml:space="preserve"> minority of </w:t>
      </w:r>
      <w:r w:rsidR="001C6E72">
        <w:t>participants</w:t>
      </w:r>
      <w:r w:rsidR="005D0122">
        <w:t xml:space="preserve"> either</w:t>
      </w:r>
      <w:r w:rsidR="00CA5794">
        <w:t xml:space="preserve"> had very good knowledge</w:t>
      </w:r>
      <w:r w:rsidR="005D0122">
        <w:t>, full knowledge</w:t>
      </w:r>
      <w:r w:rsidR="00A15D29">
        <w:t>,</w:t>
      </w:r>
      <w:r w:rsidR="005D0122">
        <w:t xml:space="preserve"> or no knowledge</w:t>
      </w:r>
      <w:r w:rsidR="00CA5794">
        <w:t xml:space="preserve"> of </w:t>
      </w:r>
      <w:r w:rsidR="001C6E72">
        <w:t>the project.</w:t>
      </w:r>
    </w:p>
    <w:p w14:paraId="14AB584E" w14:textId="77777777" w:rsidR="00DE616B" w:rsidRPr="00924F4F" w:rsidRDefault="00DE616B" w:rsidP="00924F4F">
      <w:pPr>
        <w:pStyle w:val="CBodyLight"/>
      </w:pPr>
    </w:p>
    <w:p w14:paraId="295721C3" w14:textId="6B84E013" w:rsidR="00BF7325" w:rsidRDefault="00B73810" w:rsidP="005901B3">
      <w:pPr>
        <w:pStyle w:val="CHeading02"/>
      </w:pPr>
      <w:bookmarkStart w:id="39" w:name="_Toc120108065"/>
      <w:r>
        <w:t xml:space="preserve">Experiences and </w:t>
      </w:r>
      <w:r w:rsidR="005F70F1">
        <w:t>a</w:t>
      </w:r>
      <w:r>
        <w:t>ctivities</w:t>
      </w:r>
      <w:bookmarkEnd w:id="39"/>
    </w:p>
    <w:p w14:paraId="35049CE0" w14:textId="5AB08896" w:rsidR="009A64F5" w:rsidRPr="009A64F5" w:rsidRDefault="00AE79BB" w:rsidP="009A64F5">
      <w:pPr>
        <w:pStyle w:val="CBodyLight"/>
      </w:pPr>
      <w:r>
        <w:t>Participants were asked</w:t>
      </w:r>
      <w:r w:rsidR="009A64F5" w:rsidRPr="009A64F5">
        <w:t xml:space="preserve"> ‘What type of activities/experiences would you like to see more of or added in this and future sites along The Greenline Project?’</w:t>
      </w:r>
      <w:r>
        <w:t xml:space="preserve"> (Figure 1</w:t>
      </w:r>
      <w:r w:rsidR="00164ABD">
        <w:t>2</w:t>
      </w:r>
      <w:r>
        <w:t>)</w:t>
      </w:r>
      <w:r w:rsidR="009A64F5" w:rsidRPr="009A64F5">
        <w:t xml:space="preserve">. </w:t>
      </w:r>
      <w:r>
        <w:t xml:space="preserve">They </w:t>
      </w:r>
      <w:r w:rsidR="00D21763">
        <w:t xml:space="preserve">were able to select multiple options as their response. </w:t>
      </w:r>
      <w:r w:rsidR="009A64F5" w:rsidRPr="009A64F5">
        <w:t xml:space="preserve">A summary of responses is detailed below. </w:t>
      </w:r>
      <w:r w:rsidR="00D21763">
        <w:t>Where possible, f</w:t>
      </w:r>
      <w:r w:rsidR="009A64F5" w:rsidRPr="009A64F5">
        <w:t xml:space="preserve">eedback corresponding to specific </w:t>
      </w:r>
      <w:r w:rsidR="00A03567">
        <w:t>s</w:t>
      </w:r>
      <w:r w:rsidR="009A64F5" w:rsidRPr="009A64F5">
        <w:t>paces is detailed.</w:t>
      </w:r>
    </w:p>
    <w:p w14:paraId="084359D8" w14:textId="6AE35604" w:rsidR="00C778B6" w:rsidRDefault="00F84581" w:rsidP="00C778B6">
      <w:pPr>
        <w:pStyle w:val="CBodyLight"/>
        <w:keepNext/>
      </w:pPr>
      <w:r>
        <w:rPr>
          <w:noProof/>
        </w:rPr>
        <w:drawing>
          <wp:inline distT="0" distB="0" distL="0" distR="0" wp14:anchorId="21DBD3B5" wp14:editId="458B4140">
            <wp:extent cx="5400040" cy="180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64718B" w14:textId="7C87D4F0" w:rsidR="00F84581" w:rsidRPr="00F84581" w:rsidRDefault="00C778B6" w:rsidP="00C778B6">
      <w:pPr>
        <w:pStyle w:val="Caption"/>
      </w:pPr>
      <w:r>
        <w:t xml:space="preserve">Figure </w:t>
      </w:r>
      <w:r>
        <w:fldChar w:fldCharType="begin"/>
      </w:r>
      <w:r>
        <w:instrText>SEQ Figure \* ARABIC</w:instrText>
      </w:r>
      <w:r>
        <w:fldChar w:fldCharType="separate"/>
      </w:r>
      <w:r w:rsidR="00C850C5">
        <w:rPr>
          <w:noProof/>
        </w:rPr>
        <w:t>12</w:t>
      </w:r>
      <w:r>
        <w:fldChar w:fldCharType="end"/>
      </w:r>
      <w:r w:rsidR="00CF6C45">
        <w:rPr>
          <w:noProof/>
        </w:rPr>
        <w:t xml:space="preserve">. </w:t>
      </w:r>
      <w:r w:rsidR="00B25899">
        <w:rPr>
          <w:noProof/>
        </w:rPr>
        <w:t xml:space="preserve">Types </w:t>
      </w:r>
      <w:r w:rsidR="00B25899" w:rsidRPr="009A7D6A">
        <w:rPr>
          <w:rFonts w:ascii="Arial" w:hAnsi="Arial" w:cs="Arial"/>
        </w:rPr>
        <w:t>of activities/experiences along The Greenline Projec</w:t>
      </w:r>
      <w:r w:rsidR="00B25899">
        <w:rPr>
          <w:rFonts w:ascii="Arial" w:hAnsi="Arial" w:cs="Arial"/>
        </w:rPr>
        <w:t>t</w:t>
      </w:r>
      <w:r w:rsidR="00D21763">
        <w:rPr>
          <w:rFonts w:ascii="Arial" w:hAnsi="Arial" w:cs="Arial"/>
        </w:rPr>
        <w:t xml:space="preserve"> </w:t>
      </w:r>
      <w:r w:rsidR="00D21763" w:rsidRPr="00AF358E">
        <w:rPr>
          <w:rFonts w:ascii="Arial" w:hAnsi="Arial" w:cs="Arial"/>
        </w:rPr>
        <w:t xml:space="preserve">(n = </w:t>
      </w:r>
      <w:r w:rsidR="009B7076" w:rsidRPr="00AF358E">
        <w:rPr>
          <w:rFonts w:ascii="Arial" w:hAnsi="Arial" w:cs="Arial"/>
        </w:rPr>
        <w:t>198</w:t>
      </w:r>
      <w:r w:rsidR="00D21763" w:rsidRPr="00AF358E">
        <w:rPr>
          <w:rFonts w:ascii="Arial" w:hAnsi="Arial" w:cs="Arial"/>
        </w:rPr>
        <w:t>)</w:t>
      </w:r>
    </w:p>
    <w:p w14:paraId="42BBA71B" w14:textId="61B7AABB" w:rsidR="00807A4F" w:rsidRDefault="008A6FF1" w:rsidP="0020609F">
      <w:pPr>
        <w:pStyle w:val="CBodyLight"/>
      </w:pPr>
      <w:r>
        <w:t xml:space="preserve">Over half of respondents wanted to see more </w:t>
      </w:r>
      <w:r w:rsidR="00DC4858">
        <w:t>art and music events</w:t>
      </w:r>
      <w:r w:rsidR="00D21763">
        <w:t xml:space="preserve"> (5</w:t>
      </w:r>
      <w:r w:rsidR="00C53350">
        <w:t>2</w:t>
      </w:r>
      <w:r w:rsidR="00D21763">
        <w:t>%)</w:t>
      </w:r>
      <w:r w:rsidR="00DC4858">
        <w:t>, as well as Aboriginal culture events and ceremonies</w:t>
      </w:r>
      <w:r w:rsidR="00D21763">
        <w:t xml:space="preserve"> (5</w:t>
      </w:r>
      <w:r w:rsidR="00C53350">
        <w:t>1</w:t>
      </w:r>
      <w:r w:rsidR="00D21763">
        <w:t>%)</w:t>
      </w:r>
      <w:r w:rsidR="00DC4858">
        <w:t xml:space="preserve">. </w:t>
      </w:r>
      <w:r w:rsidR="002D69BB">
        <w:t>Just under half (</w:t>
      </w:r>
      <w:r w:rsidR="00F21C4F">
        <w:t>4</w:t>
      </w:r>
      <w:r w:rsidR="00C53350">
        <w:t>7</w:t>
      </w:r>
      <w:r w:rsidR="00F21C4F">
        <w:t>%</w:t>
      </w:r>
      <w:r w:rsidR="002D69BB">
        <w:t>)</w:t>
      </w:r>
      <w:r w:rsidR="00F21C4F">
        <w:t xml:space="preserve"> of respondents </w:t>
      </w:r>
      <w:r w:rsidR="002D69BB">
        <w:t>said they’d</w:t>
      </w:r>
      <w:r w:rsidR="00F21C4F">
        <w:t xml:space="preserve"> like to see more cultural festivals occurring within the Greenline precincts. </w:t>
      </w:r>
      <w:r w:rsidR="00D21763">
        <w:t>Approximately</w:t>
      </w:r>
      <w:r w:rsidR="00F21C4F">
        <w:t xml:space="preserve"> 14% of respondents answered ‘Other’ </w:t>
      </w:r>
      <w:r w:rsidR="007D6991">
        <w:t xml:space="preserve">to this question. </w:t>
      </w:r>
    </w:p>
    <w:p w14:paraId="39ECB8D9" w14:textId="1D3325B3" w:rsidR="00840306" w:rsidRDefault="002861C5" w:rsidP="00840306">
      <w:pPr>
        <w:pStyle w:val="CBodyLight"/>
      </w:pPr>
      <w:r w:rsidRPr="002861C5">
        <w:t>There was an aspiration for the s</w:t>
      </w:r>
      <w:r w:rsidR="000045F6" w:rsidRPr="002861C5">
        <w:t xml:space="preserve">paces </w:t>
      </w:r>
      <w:r w:rsidRPr="002861C5">
        <w:t>to be used for</w:t>
      </w:r>
      <w:r w:rsidR="000045F6" w:rsidRPr="002861C5">
        <w:t xml:space="preserve"> diverse uses and activities</w:t>
      </w:r>
      <w:r w:rsidRPr="002861C5">
        <w:t>.</w:t>
      </w:r>
      <w:r>
        <w:t xml:space="preserve"> P</w:t>
      </w:r>
      <w:r w:rsidR="00C46D2D">
        <w:t>articipants</w:t>
      </w:r>
      <w:r w:rsidR="00807A4F">
        <w:t xml:space="preserve"> </w:t>
      </w:r>
      <w:r w:rsidR="006F737B">
        <w:t xml:space="preserve">stated </w:t>
      </w:r>
      <w:r w:rsidR="00C46D2D">
        <w:t xml:space="preserve">that </w:t>
      </w:r>
      <w:r w:rsidR="006F737B">
        <w:t xml:space="preserve">the </w:t>
      </w:r>
      <w:r w:rsidR="0020609F">
        <w:t xml:space="preserve">space should </w:t>
      </w:r>
      <w:r w:rsidR="00ED04C7">
        <w:t xml:space="preserve">not </w:t>
      </w:r>
      <w:r w:rsidR="0020609F">
        <w:t xml:space="preserve">be </w:t>
      </w:r>
      <w:r w:rsidR="00ED04C7">
        <w:t>overengineer</w:t>
      </w:r>
      <w:r w:rsidR="006F737B">
        <w:t>ed</w:t>
      </w:r>
      <w:r w:rsidR="00ED04C7">
        <w:t xml:space="preserve"> </w:t>
      </w:r>
      <w:r w:rsidR="00E32F6E">
        <w:t xml:space="preserve">with events </w:t>
      </w:r>
      <w:r w:rsidR="006F737B">
        <w:t xml:space="preserve">and </w:t>
      </w:r>
      <w:r w:rsidR="00C57227">
        <w:t xml:space="preserve">expressed a desire to see </w:t>
      </w:r>
      <w:r w:rsidR="00ED04C7">
        <w:t xml:space="preserve">the </w:t>
      </w:r>
      <w:r w:rsidR="00D21763">
        <w:t>s</w:t>
      </w:r>
      <w:r w:rsidR="00366E89">
        <w:t>pace</w:t>
      </w:r>
      <w:r w:rsidR="00C57227">
        <w:t xml:space="preserve"> utilised</w:t>
      </w:r>
      <w:r w:rsidR="00366E89">
        <w:t xml:space="preserve"> for </w:t>
      </w:r>
      <w:r w:rsidR="009354E6">
        <w:t xml:space="preserve">different </w:t>
      </w:r>
      <w:r w:rsidR="00366E89">
        <w:t xml:space="preserve">activities such as </w:t>
      </w:r>
      <w:r w:rsidR="00D7284A">
        <w:t xml:space="preserve">parkour, nature play, </w:t>
      </w:r>
      <w:r w:rsidR="00297D48">
        <w:t>performances,</w:t>
      </w:r>
      <w:r w:rsidR="00521538">
        <w:t xml:space="preserve"> activities on the river </w:t>
      </w:r>
      <w:r w:rsidR="003663C5">
        <w:t>including</w:t>
      </w:r>
      <w:r w:rsidR="00D21763">
        <w:t xml:space="preserve"> </w:t>
      </w:r>
      <w:r w:rsidR="00521538">
        <w:t>swimming</w:t>
      </w:r>
      <w:r w:rsidR="00E802EC">
        <w:t xml:space="preserve"> and</w:t>
      </w:r>
      <w:r w:rsidR="00520728">
        <w:t xml:space="preserve"> boat</w:t>
      </w:r>
      <w:r w:rsidR="00ED04C7">
        <w:t>ing</w:t>
      </w:r>
      <w:r w:rsidR="00A13736">
        <w:t xml:space="preserve">. It was suggested </w:t>
      </w:r>
      <w:r w:rsidR="003663C5">
        <w:t xml:space="preserve">the design could </w:t>
      </w:r>
      <w:r w:rsidR="00ED04C7">
        <w:t xml:space="preserve">consider </w:t>
      </w:r>
      <w:r w:rsidR="00E32F6E">
        <w:t xml:space="preserve">ways to </w:t>
      </w:r>
      <w:r w:rsidR="006A2B2A">
        <w:t>commemorat</w:t>
      </w:r>
      <w:r w:rsidR="00E32F6E">
        <w:t>e</w:t>
      </w:r>
      <w:r w:rsidR="006A2B2A">
        <w:t xml:space="preserve"> and celebrat</w:t>
      </w:r>
      <w:r w:rsidR="00E32F6E">
        <w:t>e</w:t>
      </w:r>
      <w:r w:rsidR="006A2B2A">
        <w:t xml:space="preserve"> </w:t>
      </w:r>
      <w:r w:rsidR="00ED04C7">
        <w:t xml:space="preserve">the </w:t>
      </w:r>
      <w:r w:rsidR="006A2B2A">
        <w:t xml:space="preserve">history </w:t>
      </w:r>
      <w:r w:rsidR="00ED04C7">
        <w:t>of the area</w:t>
      </w:r>
      <w:r w:rsidR="003663C5">
        <w:t xml:space="preserve"> and have </w:t>
      </w:r>
      <w:r w:rsidR="00EA2CF3">
        <w:t>f</w:t>
      </w:r>
      <w:r w:rsidR="009354E6">
        <w:t>ood and beverage options</w:t>
      </w:r>
      <w:r w:rsidR="00EA2CF3">
        <w:t xml:space="preserve"> through trucks and carts.</w:t>
      </w:r>
    </w:p>
    <w:p w14:paraId="4B50FB9A" w14:textId="77777777" w:rsidR="00AF358E" w:rsidRPr="00823D23" w:rsidRDefault="00AF358E" w:rsidP="00AF358E">
      <w:pPr>
        <w:pStyle w:val="ListParagraph"/>
        <w:numPr>
          <w:ilvl w:val="0"/>
          <w:numId w:val="19"/>
        </w:numPr>
        <w:rPr>
          <w:i/>
          <w:iCs/>
        </w:rPr>
      </w:pPr>
      <w:r>
        <w:rPr>
          <w:i/>
          <w:iCs/>
        </w:rPr>
        <w:lastRenderedPageBreak/>
        <w:t>‘I</w:t>
      </w:r>
      <w:r w:rsidRPr="00ED04C7">
        <w:rPr>
          <w:i/>
          <w:iCs/>
        </w:rPr>
        <w:t>ndependent led exploration e.g.</w:t>
      </w:r>
      <w:r>
        <w:rPr>
          <w:i/>
          <w:iCs/>
        </w:rPr>
        <w:t>,</w:t>
      </w:r>
      <w:r w:rsidRPr="00ED04C7">
        <w:rPr>
          <w:i/>
          <w:iCs/>
        </w:rPr>
        <w:t xml:space="preserve"> reflection time encouraged. Where you can be </w:t>
      </w:r>
      <w:r w:rsidRPr="00823D23">
        <w:rPr>
          <w:i/>
          <w:iCs/>
        </w:rPr>
        <w:t xml:space="preserve">without needing to be actively participating in the above.’ </w:t>
      </w:r>
      <w:r w:rsidRPr="00823D23">
        <w:t>– survey respondent</w:t>
      </w:r>
      <w:r w:rsidRPr="00823D23">
        <w:rPr>
          <w:i/>
          <w:iCs/>
        </w:rPr>
        <w:t xml:space="preserve"> </w:t>
      </w:r>
    </w:p>
    <w:p w14:paraId="7CD13236" w14:textId="77777777" w:rsidR="00AF358E" w:rsidRPr="00823D23" w:rsidRDefault="00AF358E" w:rsidP="00AF358E">
      <w:pPr>
        <w:pStyle w:val="CBodyLight"/>
        <w:numPr>
          <w:ilvl w:val="0"/>
          <w:numId w:val="19"/>
        </w:numPr>
        <w:rPr>
          <w:i/>
        </w:rPr>
      </w:pPr>
      <w:r w:rsidRPr="00823D23">
        <w:rPr>
          <w:i/>
        </w:rPr>
        <w:t xml:space="preserve">‘Suggest do not over-engineer the space/activities, let people develop how they use the space themselves.’ </w:t>
      </w:r>
      <w:r w:rsidRPr="00823D23">
        <w:t>– survey respondent</w:t>
      </w:r>
    </w:p>
    <w:p w14:paraId="327DF443" w14:textId="384CBF45" w:rsidR="00AF358E" w:rsidRPr="00AF358E" w:rsidRDefault="00AF358E" w:rsidP="00AF358E">
      <w:pPr>
        <w:pStyle w:val="CBodyLight"/>
        <w:numPr>
          <w:ilvl w:val="0"/>
          <w:numId w:val="19"/>
        </w:numPr>
        <w:rPr>
          <w:bCs/>
          <w:i/>
          <w:iCs/>
        </w:rPr>
      </w:pPr>
      <w:r w:rsidRPr="00AF358E">
        <w:rPr>
          <w:i/>
          <w:iCs/>
        </w:rPr>
        <w:t xml:space="preserve">‘Food trucks and Melbourne-authentic food carts all around. Be bold and create an amazing space.’ </w:t>
      </w:r>
      <w:r w:rsidRPr="00E25180">
        <w:rPr>
          <w:bCs/>
        </w:rPr>
        <w:t>– survey respondent</w:t>
      </w:r>
      <w:r w:rsidRPr="00AF358E">
        <w:rPr>
          <w:bCs/>
          <w:i/>
          <w:iCs/>
        </w:rPr>
        <w:t xml:space="preserve"> </w:t>
      </w:r>
    </w:p>
    <w:p w14:paraId="20069E28" w14:textId="77777777" w:rsidR="00607017" w:rsidRDefault="00607017" w:rsidP="00607017">
      <w:pPr>
        <w:pStyle w:val="CBodyLight"/>
      </w:pPr>
    </w:p>
    <w:p w14:paraId="0CBF6284" w14:textId="35A4630A" w:rsidR="00607017" w:rsidRPr="00E802EC" w:rsidRDefault="00E802EC" w:rsidP="00E25180">
      <w:pPr>
        <w:pStyle w:val="CHeading040"/>
        <w:rPr>
          <w:b/>
          <w:bCs/>
        </w:rPr>
      </w:pPr>
      <w:r w:rsidRPr="00E802EC">
        <w:rPr>
          <w:b/>
          <w:bCs/>
        </w:rPr>
        <w:t xml:space="preserve">Sites along </w:t>
      </w:r>
      <w:r w:rsidR="003D3D37">
        <w:rPr>
          <w:b/>
          <w:bCs/>
        </w:rPr>
        <w:t>T</w:t>
      </w:r>
      <w:r w:rsidRPr="00E802EC">
        <w:rPr>
          <w:b/>
          <w:bCs/>
        </w:rPr>
        <w:t xml:space="preserve">he </w:t>
      </w:r>
      <w:r w:rsidR="003D3D37">
        <w:rPr>
          <w:b/>
          <w:bCs/>
        </w:rPr>
        <w:t>G</w:t>
      </w:r>
      <w:r w:rsidRPr="00E802EC">
        <w:rPr>
          <w:b/>
          <w:bCs/>
        </w:rPr>
        <w:t xml:space="preserve">reenline </w:t>
      </w:r>
    </w:p>
    <w:p w14:paraId="2B668852" w14:textId="77777777" w:rsidR="00FA4AA2" w:rsidRDefault="00E802EC" w:rsidP="00607017">
      <w:pPr>
        <w:pStyle w:val="CBodyLight"/>
      </w:pPr>
      <w:r>
        <w:t>F</w:t>
      </w:r>
      <w:r w:rsidR="00607017">
        <w:t xml:space="preserve">eedback </w:t>
      </w:r>
      <w:r>
        <w:t xml:space="preserve">was received </w:t>
      </w:r>
      <w:r w:rsidR="00607017">
        <w:t xml:space="preserve">on the activities and experiences </w:t>
      </w:r>
      <w:r w:rsidR="00B51911">
        <w:t>participants</w:t>
      </w:r>
      <w:r w:rsidR="00607017">
        <w:t xml:space="preserve"> would like to see along the wh</w:t>
      </w:r>
      <w:r w:rsidR="008A6302">
        <w:t>o</w:t>
      </w:r>
      <w:r w:rsidR="00607017">
        <w:t xml:space="preserve">le Greenline Project. This included a variety of feedback about what should and should not be included in the project. </w:t>
      </w:r>
    </w:p>
    <w:p w14:paraId="33B2EFAB" w14:textId="19930771" w:rsidR="00607017" w:rsidRPr="005F01BB" w:rsidRDefault="009B5FEE" w:rsidP="00607017">
      <w:pPr>
        <w:pStyle w:val="CBodyLight"/>
      </w:pPr>
      <w:r w:rsidRPr="005F01BB">
        <w:t>Many participants would like to</w:t>
      </w:r>
      <w:r w:rsidR="0010469F">
        <w:t xml:space="preserve"> see</w:t>
      </w:r>
      <w:r w:rsidR="00FD4199" w:rsidRPr="005F01BB">
        <w:t xml:space="preserve"> a wide range of</w:t>
      </w:r>
      <w:r w:rsidR="005E2D7F" w:rsidRPr="005F01BB">
        <w:t xml:space="preserve"> </w:t>
      </w:r>
      <w:r w:rsidR="00AF4B73" w:rsidRPr="005F01BB">
        <w:t xml:space="preserve">activities and events for all ages along the Greenline. </w:t>
      </w:r>
      <w:r w:rsidR="00913F45" w:rsidRPr="005F01BB">
        <w:t>A</w:t>
      </w:r>
      <w:r w:rsidR="00607017" w:rsidRPr="005F01BB">
        <w:t>ctivities cited most were opportunities for nature and water play for children, as well as opportunities to integrate Aboriginal and Torres Strait Islander</w:t>
      </w:r>
      <w:r w:rsidR="00507000" w:rsidRPr="005F01BB">
        <w:t xml:space="preserve"> culture and</w:t>
      </w:r>
      <w:r w:rsidR="00607017" w:rsidRPr="005F01BB">
        <w:t xml:space="preserve"> maritime heritage</w:t>
      </w:r>
      <w:r w:rsidR="00507000" w:rsidRPr="005F01BB">
        <w:t xml:space="preserve"> into the project. Participants also suggested </w:t>
      </w:r>
      <w:r w:rsidR="00826231" w:rsidRPr="005F01BB">
        <w:t>the inclusion of varie</w:t>
      </w:r>
      <w:r w:rsidR="00F16556" w:rsidRPr="005F01BB">
        <w:t>d</w:t>
      </w:r>
      <w:r w:rsidR="00607017" w:rsidRPr="005F01BB">
        <w:t xml:space="preserve"> events </w:t>
      </w:r>
      <w:r w:rsidR="004656DA" w:rsidRPr="005F01BB">
        <w:t>such as</w:t>
      </w:r>
      <w:r w:rsidR="00AE766B" w:rsidRPr="005F01BB">
        <w:t xml:space="preserve"> the</w:t>
      </w:r>
      <w:r w:rsidR="004656DA" w:rsidRPr="005F01BB">
        <w:t xml:space="preserve"> </w:t>
      </w:r>
      <w:r w:rsidR="003321C0" w:rsidRPr="005F01BB">
        <w:t>Moomba</w:t>
      </w:r>
      <w:r w:rsidR="00AE766B" w:rsidRPr="005F01BB">
        <w:t xml:space="preserve"> festival</w:t>
      </w:r>
      <w:r w:rsidR="003321C0" w:rsidRPr="005F01BB">
        <w:t xml:space="preserve">, New </w:t>
      </w:r>
      <w:r w:rsidR="007F26AF" w:rsidRPr="005F01BB">
        <w:t>Year’s</w:t>
      </w:r>
      <w:r w:rsidR="003321C0" w:rsidRPr="005F01BB">
        <w:t xml:space="preserve"> Eve</w:t>
      </w:r>
      <w:r w:rsidR="007F26AF" w:rsidRPr="005F01BB">
        <w:t xml:space="preserve"> celebration, and Christmas celebrations.</w:t>
      </w:r>
      <w:r w:rsidR="00F813C6" w:rsidRPr="005F01BB">
        <w:t xml:space="preserve"> </w:t>
      </w:r>
      <w:r w:rsidR="00E802EC" w:rsidRPr="005F01BB">
        <w:t>P</w:t>
      </w:r>
      <w:r w:rsidR="00C37630" w:rsidRPr="005F01BB">
        <w:t>articipants positively respond</w:t>
      </w:r>
      <w:r w:rsidR="00532845" w:rsidRPr="005F01BB">
        <w:t>ed</w:t>
      </w:r>
      <w:r w:rsidR="00C37630" w:rsidRPr="005F01BB">
        <w:t xml:space="preserve"> to and encouraged more </w:t>
      </w:r>
      <w:r w:rsidR="00532845" w:rsidRPr="005F01BB">
        <w:t xml:space="preserve">places to dwell and engage in passive recreation. </w:t>
      </w:r>
    </w:p>
    <w:p w14:paraId="6036DC73" w14:textId="1C8214E7" w:rsidR="008D2D32" w:rsidRPr="00BD1E68" w:rsidRDefault="00DC07C7" w:rsidP="00607017">
      <w:pPr>
        <w:pStyle w:val="CBodyLight"/>
      </w:pPr>
      <w:r w:rsidRPr="007B58CA">
        <w:t xml:space="preserve">Participants who activate the space and host events provided consistent feedback on the activities and experiences they would like to see along the Greenline Project. Additional feedback included allowing space for smaller community-based </w:t>
      </w:r>
      <w:r w:rsidR="00913F45" w:rsidRPr="007B58CA">
        <w:t>events and</w:t>
      </w:r>
      <w:r w:rsidRPr="007B58CA">
        <w:t xml:space="preserve"> installing viewing platforms for New Year’s Eve fireworks.</w:t>
      </w:r>
    </w:p>
    <w:p w14:paraId="727B2D91" w14:textId="7DB42E59" w:rsidR="00992D8C" w:rsidRPr="008D2D32" w:rsidRDefault="00913F45" w:rsidP="00607017">
      <w:pPr>
        <w:pStyle w:val="CBodyLight"/>
      </w:pPr>
      <w:r w:rsidRPr="008D2D32">
        <w:t>M</w:t>
      </w:r>
      <w:r w:rsidR="005D735E" w:rsidRPr="008D2D32">
        <w:t>ultiple</w:t>
      </w:r>
      <w:r w:rsidR="00085FDA" w:rsidRPr="008D2D32">
        <w:t xml:space="preserve"> </w:t>
      </w:r>
      <w:r w:rsidR="005D735E" w:rsidRPr="008D2D32">
        <w:t xml:space="preserve">participants asked for </w:t>
      </w:r>
      <w:r w:rsidR="00CD6F49" w:rsidRPr="008D2D32">
        <w:t xml:space="preserve">opportunities to interact with the </w:t>
      </w:r>
      <w:r w:rsidR="0010469F">
        <w:t>r</w:t>
      </w:r>
      <w:r w:rsidR="00CD6F49" w:rsidRPr="008D2D32">
        <w:t xml:space="preserve">iver </w:t>
      </w:r>
      <w:r w:rsidR="00C767C4" w:rsidRPr="008D2D32">
        <w:t>at sites along the</w:t>
      </w:r>
      <w:r w:rsidR="00CD6F49" w:rsidRPr="008D2D32">
        <w:t xml:space="preserve"> Greenline. This includes </w:t>
      </w:r>
      <w:r w:rsidR="00EE7FB0" w:rsidRPr="008D2D32">
        <w:t xml:space="preserve">activities such as </w:t>
      </w:r>
      <w:r w:rsidR="005D735E" w:rsidRPr="008D2D32">
        <w:t>swimming</w:t>
      </w:r>
      <w:r w:rsidR="00EE7FB0" w:rsidRPr="008D2D32">
        <w:t xml:space="preserve"> and fishing</w:t>
      </w:r>
      <w:r w:rsidR="007A2DF0" w:rsidRPr="008D2D32">
        <w:t>, either in the Yarra River – Birrarung, or in pools within The Greenline Project area.</w:t>
      </w:r>
      <w:r w:rsidR="00254115" w:rsidRPr="008D2D32">
        <w:t xml:space="preserve"> Th</w:t>
      </w:r>
      <w:r w:rsidR="009A5144" w:rsidRPr="008D2D32">
        <w:t xml:space="preserve">is was </w:t>
      </w:r>
      <w:r w:rsidR="005605B9" w:rsidRPr="008D2D32">
        <w:t>also</w:t>
      </w:r>
      <w:r w:rsidR="002C123B" w:rsidRPr="008D2D32">
        <w:t xml:space="preserve"> echoed by business and commerce </w:t>
      </w:r>
      <w:r w:rsidR="006C09D5" w:rsidRPr="008D2D32">
        <w:t>stakeholders.</w:t>
      </w:r>
      <w:r w:rsidR="001F3433" w:rsidRPr="008D2D32">
        <w:t xml:space="preserve"> </w:t>
      </w:r>
      <w:r w:rsidR="00B51911" w:rsidRPr="008D2D32">
        <w:t>Participants</w:t>
      </w:r>
      <w:r w:rsidR="00A96B03" w:rsidRPr="008D2D32">
        <w:t xml:space="preserve"> who </w:t>
      </w:r>
      <w:r w:rsidR="007266FD" w:rsidRPr="008D2D32">
        <w:t>activate the space and host event</w:t>
      </w:r>
      <w:r w:rsidR="00B00AE9" w:rsidRPr="008D2D32">
        <w:t>s</w:t>
      </w:r>
      <w:r w:rsidR="007266FD" w:rsidRPr="008D2D32">
        <w:t xml:space="preserve"> </w:t>
      </w:r>
      <w:r w:rsidR="00DC07C7" w:rsidRPr="008D2D32">
        <w:t>would like to see increased</w:t>
      </w:r>
      <w:r w:rsidR="00EF60C9" w:rsidRPr="008D2D32">
        <w:t xml:space="preserve"> </w:t>
      </w:r>
      <w:r w:rsidR="00477EEC" w:rsidRPr="008D2D32">
        <w:t>promoti</w:t>
      </w:r>
      <w:r w:rsidR="00DC07C7" w:rsidRPr="008D2D32">
        <w:t>on of</w:t>
      </w:r>
      <w:r w:rsidR="00477EEC" w:rsidRPr="008D2D32">
        <w:t xml:space="preserve"> recreational boating</w:t>
      </w:r>
      <w:r w:rsidR="00096C80" w:rsidRPr="008D2D32">
        <w:t>.</w:t>
      </w:r>
      <w:r w:rsidR="000A53F8" w:rsidRPr="008D2D32">
        <w:t xml:space="preserve"> </w:t>
      </w:r>
      <w:r w:rsidR="00633FE7" w:rsidRPr="008D2D32">
        <w:t>These</w:t>
      </w:r>
      <w:r w:rsidR="00211B4B" w:rsidRPr="008D2D32">
        <w:t xml:space="preserve"> </w:t>
      </w:r>
      <w:r w:rsidR="00633FE7" w:rsidRPr="008D2D32">
        <w:t>participants</w:t>
      </w:r>
      <w:r w:rsidR="00211B4B" w:rsidRPr="008D2D32">
        <w:t xml:space="preserve"> </w:t>
      </w:r>
      <w:r w:rsidR="00633FE7" w:rsidRPr="008D2D32">
        <w:t>shared</w:t>
      </w:r>
      <w:r w:rsidR="00211B4B" w:rsidRPr="008D2D32">
        <w:t xml:space="preserve"> challenges with access to recreational boating that may arise from the concept designs</w:t>
      </w:r>
      <w:r w:rsidR="00B53D5E" w:rsidRPr="008D2D32">
        <w:t>.</w:t>
      </w:r>
    </w:p>
    <w:p w14:paraId="3753D527" w14:textId="77777777" w:rsidR="00BD1E68" w:rsidRPr="007B58CA" w:rsidRDefault="00BD1E68" w:rsidP="00BD1E68">
      <w:pPr>
        <w:pStyle w:val="CBodyHeavy"/>
        <w:numPr>
          <w:ilvl w:val="0"/>
          <w:numId w:val="19"/>
        </w:numPr>
        <w:rPr>
          <w:b w:val="0"/>
          <w:bCs/>
          <w:i/>
          <w:iCs/>
        </w:rPr>
      </w:pPr>
      <w:bookmarkStart w:id="40" w:name="_Hlk114572871"/>
      <w:r w:rsidRPr="007B58CA">
        <w:rPr>
          <w:b w:val="0"/>
          <w:bCs/>
          <w:i/>
          <w:iCs/>
        </w:rPr>
        <w:t xml:space="preserve">‘I would like there to be available a welcome to Wurundjeri Country sign. I would like to be able to hear indigenous voices upon pressing a button or similar reciting local words or stories or other to really feel immersed in the culture.’ </w:t>
      </w:r>
      <w:r w:rsidRPr="007B58CA">
        <w:rPr>
          <w:b w:val="0"/>
          <w:bCs/>
        </w:rPr>
        <w:t xml:space="preserve">– survey respondent </w:t>
      </w:r>
    </w:p>
    <w:p w14:paraId="3630622A" w14:textId="78AC7847" w:rsidR="00682F68" w:rsidRPr="003D2094" w:rsidRDefault="006504DB" w:rsidP="003D2094">
      <w:pPr>
        <w:pStyle w:val="CBodyHeavy"/>
        <w:numPr>
          <w:ilvl w:val="0"/>
          <w:numId w:val="19"/>
        </w:numPr>
        <w:rPr>
          <w:b w:val="0"/>
          <w:bCs/>
          <w:i/>
          <w:iCs/>
        </w:rPr>
      </w:pPr>
      <w:r w:rsidRPr="008D2D32">
        <w:rPr>
          <w:i/>
          <w:iCs/>
        </w:rPr>
        <w:t>‘</w:t>
      </w:r>
      <w:r w:rsidRPr="008D2D32">
        <w:rPr>
          <w:b w:val="0"/>
          <w:bCs/>
          <w:i/>
          <w:iCs/>
        </w:rPr>
        <w:t xml:space="preserve">Recreational activities, boat rides, speed boats or other activities that generate excitement on the Yarra River.’ – </w:t>
      </w:r>
      <w:r w:rsidRPr="008D2D32">
        <w:rPr>
          <w:b w:val="0"/>
          <w:bCs/>
        </w:rPr>
        <w:t>survey respondent</w:t>
      </w:r>
      <w:r w:rsidRPr="008D2D32">
        <w:rPr>
          <w:b w:val="0"/>
          <w:bCs/>
          <w:i/>
          <w:iCs/>
        </w:rPr>
        <w:t xml:space="preserve"> </w:t>
      </w:r>
    </w:p>
    <w:p w14:paraId="1EF64153" w14:textId="5E873B3C" w:rsidR="00D52689" w:rsidRPr="008D2D32" w:rsidRDefault="00D52689" w:rsidP="00CC1037">
      <w:pPr>
        <w:pStyle w:val="CBodyHeavy"/>
        <w:numPr>
          <w:ilvl w:val="0"/>
          <w:numId w:val="19"/>
        </w:numPr>
        <w:rPr>
          <w:b w:val="0"/>
          <w:bCs/>
          <w:i/>
          <w:iCs/>
        </w:rPr>
      </w:pPr>
      <w:r w:rsidRPr="008D2D32">
        <w:rPr>
          <w:b w:val="0"/>
          <w:bCs/>
          <w:i/>
          <w:iCs/>
        </w:rPr>
        <w:t xml:space="preserve">‘We would like to see the introduction of recreational swimming through interventions like floating pools and saunas, to further connect locals and visitors to the river, with a long-term goal of a swimmable Birrarung.’ – </w:t>
      </w:r>
      <w:r w:rsidRPr="008D2D32">
        <w:rPr>
          <w:b w:val="0"/>
          <w:bCs/>
        </w:rPr>
        <w:t>survey respondent</w:t>
      </w:r>
    </w:p>
    <w:bookmarkEnd w:id="40"/>
    <w:p w14:paraId="432FDF80" w14:textId="77777777" w:rsidR="002030E0" w:rsidRPr="002030E0" w:rsidRDefault="002030E0" w:rsidP="002030E0">
      <w:pPr>
        <w:pStyle w:val="CBodyHeavy"/>
        <w:ind w:left="720"/>
        <w:rPr>
          <w:i/>
          <w:iCs/>
          <w:highlight w:val="yellow"/>
        </w:rPr>
      </w:pPr>
    </w:p>
    <w:p w14:paraId="147AC96A" w14:textId="3172BDAB" w:rsidR="000869AC" w:rsidRPr="00C720C6" w:rsidRDefault="00E802EC" w:rsidP="00ED5836">
      <w:pPr>
        <w:pStyle w:val="CHeading040"/>
        <w:rPr>
          <w:bCs/>
        </w:rPr>
      </w:pPr>
      <w:r w:rsidRPr="00ED5836">
        <w:rPr>
          <w:b/>
          <w:bCs/>
        </w:rPr>
        <w:t xml:space="preserve">The </w:t>
      </w:r>
      <w:r w:rsidR="00615139">
        <w:rPr>
          <w:b/>
          <w:bCs/>
        </w:rPr>
        <w:t>R</w:t>
      </w:r>
      <w:r w:rsidRPr="00ED5836">
        <w:rPr>
          <w:b/>
          <w:bCs/>
        </w:rPr>
        <w:t xml:space="preserve">iver </w:t>
      </w:r>
      <w:r w:rsidR="00615139">
        <w:rPr>
          <w:b/>
          <w:bCs/>
        </w:rPr>
        <w:t>E</w:t>
      </w:r>
      <w:r w:rsidRPr="00ED5836">
        <w:rPr>
          <w:b/>
          <w:bCs/>
        </w:rPr>
        <w:t>dge</w:t>
      </w:r>
    </w:p>
    <w:p w14:paraId="499E2B67" w14:textId="0AFEFFE4" w:rsidR="008A6734" w:rsidRDefault="008A6734" w:rsidP="004575CB">
      <w:pPr>
        <w:pStyle w:val="CBodyHeavy"/>
        <w:rPr>
          <w:b w:val="0"/>
          <w:bCs/>
        </w:rPr>
      </w:pPr>
      <w:r>
        <w:rPr>
          <w:b w:val="0"/>
          <w:bCs/>
        </w:rPr>
        <w:t xml:space="preserve">A key message in the feedback was that this space needs to balance different user need and demands. </w:t>
      </w:r>
      <w:r w:rsidR="00BC27E9">
        <w:rPr>
          <w:b w:val="0"/>
          <w:bCs/>
        </w:rPr>
        <w:t>C</w:t>
      </w:r>
      <w:r w:rsidR="00580ACB">
        <w:rPr>
          <w:b w:val="0"/>
          <w:bCs/>
        </w:rPr>
        <w:t>omments</w:t>
      </w:r>
      <w:r w:rsidR="00AF078F">
        <w:rPr>
          <w:b w:val="0"/>
          <w:bCs/>
        </w:rPr>
        <w:t xml:space="preserve"> </w:t>
      </w:r>
      <w:r w:rsidR="00580ACB">
        <w:rPr>
          <w:b w:val="0"/>
          <w:bCs/>
        </w:rPr>
        <w:t>around</w:t>
      </w:r>
      <w:r w:rsidR="0006159E">
        <w:rPr>
          <w:b w:val="0"/>
          <w:bCs/>
        </w:rPr>
        <w:t xml:space="preserve"> experiences and activities people wanted to see</w:t>
      </w:r>
      <w:r w:rsidR="00E802EC">
        <w:rPr>
          <w:b w:val="0"/>
          <w:bCs/>
        </w:rPr>
        <w:t xml:space="preserve"> in ‘The River Edge’ precinct</w:t>
      </w:r>
      <w:r w:rsidR="00196ADF">
        <w:rPr>
          <w:b w:val="0"/>
          <w:bCs/>
        </w:rPr>
        <w:t xml:space="preserve"> </w:t>
      </w:r>
      <w:r w:rsidR="00D21763">
        <w:rPr>
          <w:b w:val="0"/>
          <w:bCs/>
        </w:rPr>
        <w:t xml:space="preserve">focused on amenities or </w:t>
      </w:r>
      <w:r w:rsidR="00C63BF0">
        <w:rPr>
          <w:b w:val="0"/>
          <w:bCs/>
        </w:rPr>
        <w:t>concerns</w:t>
      </w:r>
      <w:r w:rsidR="00D21763">
        <w:rPr>
          <w:b w:val="0"/>
          <w:bCs/>
        </w:rPr>
        <w:t xml:space="preserve"> surrounding connection, safety, and access. </w:t>
      </w:r>
    </w:p>
    <w:p w14:paraId="3D4B5CC2" w14:textId="5A31F559" w:rsidR="004575CB" w:rsidRDefault="00FC05F4" w:rsidP="004575CB">
      <w:pPr>
        <w:pStyle w:val="CBodyHeavy"/>
        <w:rPr>
          <w:b w:val="0"/>
          <w:bCs/>
        </w:rPr>
      </w:pPr>
      <w:r>
        <w:rPr>
          <w:b w:val="0"/>
          <w:bCs/>
        </w:rPr>
        <w:lastRenderedPageBreak/>
        <w:t xml:space="preserve">Broadly, these comments focused on ensuring that specific stakeholders are considered </w:t>
      </w:r>
      <w:r w:rsidR="00910654">
        <w:rPr>
          <w:b w:val="0"/>
          <w:bCs/>
        </w:rPr>
        <w:t>when events are planned</w:t>
      </w:r>
      <w:r w:rsidR="00D623FA">
        <w:rPr>
          <w:b w:val="0"/>
          <w:bCs/>
        </w:rPr>
        <w:t xml:space="preserve"> such as existing </w:t>
      </w:r>
      <w:r w:rsidR="00D623FA" w:rsidRPr="000559CC">
        <w:rPr>
          <w:b w:val="0"/>
          <w:bCs/>
        </w:rPr>
        <w:t xml:space="preserve">users and </w:t>
      </w:r>
      <w:r w:rsidR="00A233A2" w:rsidRPr="000559CC">
        <w:rPr>
          <w:b w:val="0"/>
          <w:bCs/>
        </w:rPr>
        <w:t xml:space="preserve">people with </w:t>
      </w:r>
      <w:r w:rsidR="00E802EC">
        <w:rPr>
          <w:b w:val="0"/>
          <w:bCs/>
        </w:rPr>
        <w:t>disability</w:t>
      </w:r>
      <w:r w:rsidR="00A233A2">
        <w:rPr>
          <w:b w:val="0"/>
          <w:bCs/>
        </w:rPr>
        <w:t>.</w:t>
      </w:r>
      <w:r w:rsidR="00196ADF" w:rsidRPr="000559CC">
        <w:rPr>
          <w:b w:val="0"/>
          <w:bCs/>
        </w:rPr>
        <w:t xml:space="preserve"> </w:t>
      </w:r>
      <w:r w:rsidR="004F7FD9" w:rsidRPr="000559CC">
        <w:rPr>
          <w:b w:val="0"/>
          <w:bCs/>
        </w:rPr>
        <w:t xml:space="preserve">Feedback also </w:t>
      </w:r>
      <w:r w:rsidR="00196ADF" w:rsidRPr="000559CC">
        <w:rPr>
          <w:b w:val="0"/>
          <w:bCs/>
        </w:rPr>
        <w:t>sugges</w:t>
      </w:r>
      <w:r w:rsidR="004F7FD9" w:rsidRPr="000559CC">
        <w:rPr>
          <w:b w:val="0"/>
          <w:bCs/>
        </w:rPr>
        <w:t>ted</w:t>
      </w:r>
      <w:r w:rsidR="00196ADF" w:rsidRPr="000559CC">
        <w:rPr>
          <w:b w:val="0"/>
          <w:bCs/>
        </w:rPr>
        <w:t xml:space="preserve"> to limit</w:t>
      </w:r>
      <w:r w:rsidR="004F7FD9" w:rsidRPr="000559CC">
        <w:rPr>
          <w:b w:val="0"/>
          <w:bCs/>
        </w:rPr>
        <w:t xml:space="preserve"> </w:t>
      </w:r>
      <w:r w:rsidR="00196ADF" w:rsidRPr="000559CC">
        <w:rPr>
          <w:b w:val="0"/>
          <w:bCs/>
        </w:rPr>
        <w:t>the number of events and disruptions</w:t>
      </w:r>
      <w:r w:rsidR="000749A6">
        <w:rPr>
          <w:b w:val="0"/>
        </w:rPr>
        <w:t xml:space="preserve"> in the space</w:t>
      </w:r>
      <w:r w:rsidR="00AC156F">
        <w:rPr>
          <w:b w:val="0"/>
          <w:bCs/>
        </w:rPr>
        <w:t xml:space="preserve"> as well as</w:t>
      </w:r>
      <w:r w:rsidR="00D21763">
        <w:rPr>
          <w:b w:val="0"/>
          <w:bCs/>
        </w:rPr>
        <w:t xml:space="preserve"> indicated the </w:t>
      </w:r>
      <w:r w:rsidR="006C29C7">
        <w:rPr>
          <w:b w:val="0"/>
          <w:bCs/>
        </w:rPr>
        <w:t xml:space="preserve">types of events </w:t>
      </w:r>
      <w:r w:rsidR="00E802EC">
        <w:rPr>
          <w:b w:val="0"/>
          <w:bCs/>
        </w:rPr>
        <w:t>they want</w:t>
      </w:r>
      <w:r w:rsidR="006C29C7">
        <w:rPr>
          <w:b w:val="0"/>
          <w:bCs/>
        </w:rPr>
        <w:t xml:space="preserve"> to see. </w:t>
      </w:r>
    </w:p>
    <w:p w14:paraId="655F8B5F" w14:textId="0158A19E" w:rsidR="00C80318" w:rsidRPr="00A233A2" w:rsidRDefault="0007645A" w:rsidP="00D82295">
      <w:pPr>
        <w:pStyle w:val="CBodyHeavy"/>
        <w:numPr>
          <w:ilvl w:val="0"/>
          <w:numId w:val="19"/>
        </w:numPr>
        <w:rPr>
          <w:b w:val="0"/>
          <w:bCs/>
          <w:i/>
          <w:iCs/>
        </w:rPr>
      </w:pPr>
      <w:r w:rsidRPr="00912372">
        <w:rPr>
          <w:b w:val="0"/>
          <w:bCs/>
          <w:i/>
          <w:iCs/>
        </w:rPr>
        <w:t xml:space="preserve">‘This area is used extensively by parkour practitioners and other movement disciplines (including dance, fitness etc.) It would be amazing to see engagement with those communities in design, as simple and unobtrusive things can make the space much </w:t>
      </w:r>
      <w:r w:rsidRPr="00A233A2">
        <w:rPr>
          <w:b w:val="0"/>
          <w:bCs/>
          <w:i/>
          <w:iCs/>
        </w:rPr>
        <w:t>more usable</w:t>
      </w:r>
      <w:r w:rsidR="00912372" w:rsidRPr="00A233A2">
        <w:rPr>
          <w:b w:val="0"/>
          <w:bCs/>
          <w:i/>
          <w:iCs/>
        </w:rPr>
        <w:t>.’</w:t>
      </w:r>
      <w:r w:rsidR="00D21763" w:rsidRPr="00A233A2">
        <w:rPr>
          <w:b w:val="0"/>
          <w:bCs/>
          <w:i/>
          <w:iCs/>
        </w:rPr>
        <w:t xml:space="preserve"> </w:t>
      </w:r>
      <w:r w:rsidR="00D21763" w:rsidRPr="00ED5836">
        <w:rPr>
          <w:b w:val="0"/>
          <w:bCs/>
        </w:rPr>
        <w:t xml:space="preserve">– </w:t>
      </w:r>
      <w:r w:rsidR="00AC156F" w:rsidRPr="00ED5836">
        <w:rPr>
          <w:b w:val="0"/>
          <w:bCs/>
        </w:rPr>
        <w:t>s</w:t>
      </w:r>
      <w:r w:rsidR="00D21763" w:rsidRPr="00ED5836">
        <w:rPr>
          <w:b w:val="0"/>
          <w:bCs/>
        </w:rPr>
        <w:t>urvey respondent</w:t>
      </w:r>
      <w:r w:rsidR="00D21763" w:rsidRPr="00A233A2">
        <w:rPr>
          <w:b w:val="0"/>
          <w:bCs/>
          <w:i/>
          <w:iCs/>
        </w:rPr>
        <w:t xml:space="preserve"> </w:t>
      </w:r>
    </w:p>
    <w:p w14:paraId="706175DB" w14:textId="5E490D80" w:rsidR="001E0555" w:rsidRPr="00A233A2" w:rsidRDefault="00A233A2" w:rsidP="00D82295">
      <w:pPr>
        <w:pStyle w:val="CBodyHeavy"/>
        <w:numPr>
          <w:ilvl w:val="0"/>
          <w:numId w:val="19"/>
        </w:numPr>
        <w:rPr>
          <w:b w:val="0"/>
          <w:bCs/>
          <w:i/>
          <w:iCs/>
        </w:rPr>
      </w:pPr>
      <w:r>
        <w:rPr>
          <w:b w:val="0"/>
          <w:bCs/>
          <w:i/>
          <w:iCs/>
        </w:rPr>
        <w:t>‘A s</w:t>
      </w:r>
      <w:r w:rsidR="001E0555" w:rsidRPr="00A233A2">
        <w:rPr>
          <w:b w:val="0"/>
          <w:bCs/>
          <w:i/>
          <w:iCs/>
        </w:rPr>
        <w:t xml:space="preserve">eniors </w:t>
      </w:r>
      <w:r w:rsidRPr="00A233A2">
        <w:rPr>
          <w:b w:val="0"/>
          <w:bCs/>
          <w:i/>
          <w:iCs/>
        </w:rPr>
        <w:t xml:space="preserve">exercise park </w:t>
      </w:r>
      <w:r w:rsidR="001E0555" w:rsidRPr="00A233A2">
        <w:rPr>
          <w:b w:val="0"/>
          <w:bCs/>
          <w:i/>
          <w:iCs/>
        </w:rPr>
        <w:t>would be a great inclusion</w:t>
      </w:r>
      <w:r w:rsidR="00414D25">
        <w:rPr>
          <w:b w:val="0"/>
          <w:bCs/>
          <w:i/>
          <w:iCs/>
        </w:rPr>
        <w:t>.’</w:t>
      </w:r>
      <w:r w:rsidR="001E0555" w:rsidRPr="00A233A2">
        <w:rPr>
          <w:b w:val="0"/>
          <w:bCs/>
          <w:i/>
          <w:iCs/>
        </w:rPr>
        <w:t xml:space="preserve"> </w:t>
      </w:r>
      <w:r w:rsidR="001E0555" w:rsidRPr="00ED5836">
        <w:rPr>
          <w:b w:val="0"/>
          <w:bCs/>
        </w:rPr>
        <w:t xml:space="preserve">– </w:t>
      </w:r>
      <w:r w:rsidR="00414D25" w:rsidRPr="00ED5836">
        <w:rPr>
          <w:b w:val="0"/>
          <w:bCs/>
        </w:rPr>
        <w:t>s</w:t>
      </w:r>
      <w:r w:rsidR="001E0555" w:rsidRPr="00ED5836">
        <w:rPr>
          <w:b w:val="0"/>
          <w:bCs/>
        </w:rPr>
        <w:t>urvey respondent</w:t>
      </w:r>
    </w:p>
    <w:p w14:paraId="7D8302C8" w14:textId="4A7B4E88" w:rsidR="00912372" w:rsidRPr="00A233A2" w:rsidRDefault="00912372" w:rsidP="00D82295">
      <w:pPr>
        <w:pStyle w:val="CBodyHeavy"/>
        <w:numPr>
          <w:ilvl w:val="0"/>
          <w:numId w:val="19"/>
        </w:numPr>
        <w:rPr>
          <w:b w:val="0"/>
          <w:bCs/>
          <w:i/>
          <w:iCs/>
        </w:rPr>
      </w:pPr>
      <w:r w:rsidRPr="00A233A2">
        <w:rPr>
          <w:b w:val="0"/>
          <w:bCs/>
          <w:i/>
          <w:iCs/>
        </w:rPr>
        <w:t xml:space="preserve">Please be careful in planning too many events in this space that limit daily use of the area. Pre-covid often pedestrian and cycle access was limited by events at </w:t>
      </w:r>
      <w:r w:rsidR="00A233A2" w:rsidRPr="00A233A2">
        <w:rPr>
          <w:b w:val="0"/>
          <w:bCs/>
          <w:i/>
          <w:iCs/>
        </w:rPr>
        <w:t>Birrarung</w:t>
      </w:r>
      <w:r w:rsidRPr="00A233A2">
        <w:rPr>
          <w:b w:val="0"/>
          <w:bCs/>
          <w:i/>
          <w:iCs/>
        </w:rPr>
        <w:t xml:space="preserve"> Marr. Including events themselves as well as bump in / bump out activities.</w:t>
      </w:r>
      <w:r w:rsidR="00B507D5">
        <w:rPr>
          <w:b w:val="0"/>
          <w:bCs/>
          <w:i/>
          <w:iCs/>
        </w:rPr>
        <w:t>’</w:t>
      </w:r>
      <w:r w:rsidRPr="00A233A2">
        <w:rPr>
          <w:b w:val="0"/>
          <w:bCs/>
          <w:i/>
          <w:iCs/>
        </w:rPr>
        <w:t xml:space="preserve"> </w:t>
      </w:r>
      <w:r w:rsidRPr="00ED5836">
        <w:rPr>
          <w:b w:val="0"/>
          <w:bCs/>
        </w:rPr>
        <w:t xml:space="preserve">– </w:t>
      </w:r>
      <w:r w:rsidR="00B507D5" w:rsidRPr="00ED5836">
        <w:rPr>
          <w:b w:val="0"/>
          <w:bCs/>
        </w:rPr>
        <w:t>s</w:t>
      </w:r>
      <w:r w:rsidRPr="00ED5836">
        <w:rPr>
          <w:b w:val="0"/>
          <w:bCs/>
        </w:rPr>
        <w:t>urvey respondent</w:t>
      </w:r>
    </w:p>
    <w:p w14:paraId="39FCF5FA" w14:textId="201BA017" w:rsidR="00265967" w:rsidRPr="0044317B" w:rsidRDefault="00265967" w:rsidP="00D82295">
      <w:pPr>
        <w:pStyle w:val="CBodyHeavy"/>
        <w:numPr>
          <w:ilvl w:val="0"/>
          <w:numId w:val="19"/>
        </w:numPr>
        <w:rPr>
          <w:b w:val="0"/>
          <w:i/>
        </w:rPr>
      </w:pPr>
      <w:r w:rsidRPr="0044317B">
        <w:rPr>
          <w:b w:val="0"/>
          <w:i/>
        </w:rPr>
        <w:t>‘</w:t>
      </w:r>
      <w:r w:rsidR="00904720">
        <w:rPr>
          <w:b w:val="0"/>
          <w:i/>
        </w:rPr>
        <w:t>H</w:t>
      </w:r>
      <w:r w:rsidR="00904720">
        <w:rPr>
          <w:b w:val="0"/>
          <w:bCs/>
          <w:i/>
          <w:iCs/>
        </w:rPr>
        <w:t>ave a c</w:t>
      </w:r>
      <w:r w:rsidR="00FF19AC" w:rsidRPr="0044317B">
        <w:rPr>
          <w:b w:val="0"/>
          <w:bCs/>
          <w:i/>
          <w:iCs/>
        </w:rPr>
        <w:t xml:space="preserve">afé </w:t>
      </w:r>
      <w:r w:rsidR="0044317B" w:rsidRPr="0044317B">
        <w:rPr>
          <w:b w:val="0"/>
          <w:bCs/>
          <w:i/>
          <w:iCs/>
        </w:rPr>
        <w:t>along the River Edge</w:t>
      </w:r>
      <w:r w:rsidR="00B507D5">
        <w:rPr>
          <w:b w:val="0"/>
          <w:bCs/>
          <w:i/>
          <w:iCs/>
        </w:rPr>
        <w:t>.</w:t>
      </w:r>
      <w:r w:rsidRPr="0044317B">
        <w:rPr>
          <w:b w:val="0"/>
          <w:bCs/>
          <w:i/>
          <w:iCs/>
        </w:rPr>
        <w:t>’</w:t>
      </w:r>
      <w:r w:rsidRPr="0044317B">
        <w:rPr>
          <w:b w:val="0"/>
          <w:i/>
        </w:rPr>
        <w:t xml:space="preserve"> </w:t>
      </w:r>
      <w:r w:rsidRPr="00ED5836">
        <w:rPr>
          <w:b w:val="0"/>
          <w:iCs/>
        </w:rPr>
        <w:t xml:space="preserve">– workshop participant </w:t>
      </w:r>
    </w:p>
    <w:p w14:paraId="77E8E022" w14:textId="77777777" w:rsidR="00D21763" w:rsidRPr="00BB21BD" w:rsidRDefault="00D21763" w:rsidP="004575CB">
      <w:pPr>
        <w:pStyle w:val="CBodyHeavy"/>
        <w:rPr>
          <w:b w:val="0"/>
          <w:bCs/>
          <w:i/>
          <w:iCs/>
        </w:rPr>
      </w:pPr>
    </w:p>
    <w:p w14:paraId="732516B4" w14:textId="02708EF8" w:rsidR="00B248D0" w:rsidRPr="00C720C6" w:rsidRDefault="00E802EC" w:rsidP="00ED5836">
      <w:pPr>
        <w:pStyle w:val="CHeading040"/>
        <w:rPr>
          <w:bCs/>
        </w:rPr>
      </w:pPr>
      <w:r w:rsidRPr="00ED5836">
        <w:rPr>
          <w:b/>
          <w:bCs/>
        </w:rPr>
        <w:t xml:space="preserve">The </w:t>
      </w:r>
      <w:r w:rsidR="00615139">
        <w:rPr>
          <w:b/>
          <w:bCs/>
        </w:rPr>
        <w:t>B</w:t>
      </w:r>
      <w:r w:rsidRPr="00ED5836">
        <w:rPr>
          <w:b/>
          <w:bCs/>
        </w:rPr>
        <w:t>illabong</w:t>
      </w:r>
    </w:p>
    <w:p w14:paraId="5318C1C1" w14:textId="0B8D633A" w:rsidR="00CB2705" w:rsidRDefault="00E7394C" w:rsidP="00CB2705">
      <w:pPr>
        <w:pStyle w:val="CBodyHeavy"/>
        <w:rPr>
          <w:b w:val="0"/>
          <w:bCs/>
        </w:rPr>
      </w:pPr>
      <w:r>
        <w:rPr>
          <w:b w:val="0"/>
          <w:bCs/>
        </w:rPr>
        <w:t xml:space="preserve">The proposal to include a billabong (wetland) in the lower terrace east was included as an optional element. </w:t>
      </w:r>
      <w:r w:rsidR="00CB2F43">
        <w:rPr>
          <w:b w:val="0"/>
          <w:bCs/>
        </w:rPr>
        <w:t xml:space="preserve">Most comments about activities and experiences </w:t>
      </w:r>
      <w:r w:rsidR="00E802EC">
        <w:rPr>
          <w:b w:val="0"/>
          <w:bCs/>
        </w:rPr>
        <w:t xml:space="preserve">regarding ‘The Billabong’ </w:t>
      </w:r>
      <w:r w:rsidR="00F52B03">
        <w:rPr>
          <w:b w:val="0"/>
          <w:bCs/>
        </w:rPr>
        <w:t>focused on positive sentiments about the Billabong’s design</w:t>
      </w:r>
      <w:r w:rsidR="000C2509">
        <w:rPr>
          <w:b w:val="0"/>
          <w:bCs/>
        </w:rPr>
        <w:t xml:space="preserve">. </w:t>
      </w:r>
      <w:r w:rsidR="00CB2705">
        <w:rPr>
          <w:b w:val="0"/>
          <w:bCs/>
        </w:rPr>
        <w:t xml:space="preserve">Specifically, the positive sentiments covered the addition of greenery and trees to this space, and the potential for </w:t>
      </w:r>
      <w:r w:rsidR="008B662F">
        <w:rPr>
          <w:b w:val="0"/>
          <w:bCs/>
        </w:rPr>
        <w:t>a</w:t>
      </w:r>
      <w:r w:rsidR="00772EBF">
        <w:rPr>
          <w:b w:val="0"/>
          <w:bCs/>
        </w:rPr>
        <w:t xml:space="preserve">ttraction, </w:t>
      </w:r>
      <w:r w:rsidR="0016798E">
        <w:rPr>
          <w:b w:val="0"/>
          <w:bCs/>
        </w:rPr>
        <w:t>education,</w:t>
      </w:r>
      <w:r w:rsidR="00841E06">
        <w:rPr>
          <w:b w:val="0"/>
          <w:bCs/>
        </w:rPr>
        <w:t xml:space="preserve"> and quiet reflection</w:t>
      </w:r>
      <w:r w:rsidR="00CB2705">
        <w:rPr>
          <w:b w:val="0"/>
          <w:bCs/>
        </w:rPr>
        <w:t>.</w:t>
      </w:r>
      <w:r w:rsidR="00102E40">
        <w:rPr>
          <w:b w:val="0"/>
          <w:bCs/>
        </w:rPr>
        <w:t xml:space="preserve"> </w:t>
      </w:r>
      <w:r w:rsidR="00CB2705">
        <w:rPr>
          <w:b w:val="0"/>
          <w:bCs/>
        </w:rPr>
        <w:t xml:space="preserve"> </w:t>
      </w:r>
    </w:p>
    <w:p w14:paraId="04111B5B" w14:textId="48ABF323" w:rsidR="00E43177" w:rsidRPr="002A0647" w:rsidRDefault="00BC27E9" w:rsidP="19AA6166">
      <w:pPr>
        <w:pStyle w:val="CBodyHeavy"/>
        <w:rPr>
          <w:b w:val="0"/>
        </w:rPr>
      </w:pPr>
      <w:r>
        <w:rPr>
          <w:b w:val="0"/>
          <w:bCs/>
        </w:rPr>
        <w:t>W</w:t>
      </w:r>
      <w:r w:rsidR="00052F31">
        <w:rPr>
          <w:b w:val="0"/>
          <w:bCs/>
        </w:rPr>
        <w:t xml:space="preserve">e heard </w:t>
      </w:r>
      <w:r w:rsidR="00954835">
        <w:rPr>
          <w:b w:val="0"/>
          <w:bCs/>
        </w:rPr>
        <w:t>comments about ensuring this space can continue to be used for events, as well as potential for specific events.</w:t>
      </w:r>
      <w:r w:rsidR="00BD1E68">
        <w:rPr>
          <w:b w:val="0"/>
          <w:bCs/>
        </w:rPr>
        <w:t xml:space="preserve"> </w:t>
      </w:r>
      <w:r w:rsidR="0DAB02A2">
        <w:rPr>
          <w:b w:val="0"/>
        </w:rPr>
        <w:t>Partici</w:t>
      </w:r>
      <w:r w:rsidR="3466BBBC">
        <w:rPr>
          <w:b w:val="0"/>
        </w:rPr>
        <w:t>p</w:t>
      </w:r>
      <w:r w:rsidR="0DAB02A2">
        <w:rPr>
          <w:b w:val="0"/>
        </w:rPr>
        <w:t xml:space="preserve">ants of the events targeted discussion </w:t>
      </w:r>
      <w:r w:rsidR="0F4F4F64">
        <w:rPr>
          <w:b w:val="0"/>
        </w:rPr>
        <w:t xml:space="preserve">raised their concerns that the proposed plans for the Billabong </w:t>
      </w:r>
      <w:r w:rsidR="75AE0B16">
        <w:rPr>
          <w:b w:val="0"/>
        </w:rPr>
        <w:t xml:space="preserve">will interrupt or interfere with </w:t>
      </w:r>
      <w:r w:rsidR="3466BBBC">
        <w:rPr>
          <w:b w:val="0"/>
        </w:rPr>
        <w:t xml:space="preserve">operations of </w:t>
      </w:r>
      <w:r w:rsidR="34305918">
        <w:rPr>
          <w:b w:val="0"/>
        </w:rPr>
        <w:t>event</w:t>
      </w:r>
      <w:r w:rsidR="193F95E6">
        <w:rPr>
          <w:b w:val="0"/>
        </w:rPr>
        <w:t xml:space="preserve">s. </w:t>
      </w:r>
      <w:r w:rsidR="38F9F204">
        <w:rPr>
          <w:b w:val="0"/>
        </w:rPr>
        <w:t xml:space="preserve">Concerns raised included space and width of pathways, </w:t>
      </w:r>
      <w:r w:rsidR="3F3CF077">
        <w:rPr>
          <w:b w:val="0"/>
        </w:rPr>
        <w:t>and location of events infrastructures</w:t>
      </w:r>
      <w:r w:rsidR="5FCF387E">
        <w:rPr>
          <w:b w:val="0"/>
        </w:rPr>
        <w:t xml:space="preserve">, including </w:t>
      </w:r>
      <w:r w:rsidR="61B47E90">
        <w:rPr>
          <w:b w:val="0"/>
        </w:rPr>
        <w:t xml:space="preserve">tree </w:t>
      </w:r>
      <w:r w:rsidR="5FCF387E">
        <w:rPr>
          <w:b w:val="0"/>
        </w:rPr>
        <w:t>driplines</w:t>
      </w:r>
      <w:r w:rsidR="71CDF015">
        <w:rPr>
          <w:b w:val="0"/>
        </w:rPr>
        <w:t>, storage</w:t>
      </w:r>
      <w:r w:rsidR="078F0590">
        <w:rPr>
          <w:b w:val="0"/>
        </w:rPr>
        <w:t>, and waste.</w:t>
      </w:r>
    </w:p>
    <w:p w14:paraId="7FD52167" w14:textId="5E98E95F" w:rsidR="00954835" w:rsidRPr="002A0647" w:rsidRDefault="00954835" w:rsidP="00D82295">
      <w:pPr>
        <w:pStyle w:val="CBodyHeavy"/>
        <w:numPr>
          <w:ilvl w:val="0"/>
          <w:numId w:val="19"/>
        </w:numPr>
        <w:rPr>
          <w:b w:val="0"/>
          <w:bCs/>
          <w:i/>
          <w:iCs/>
        </w:rPr>
      </w:pPr>
      <w:r w:rsidRPr="002A0647">
        <w:rPr>
          <w:b w:val="0"/>
          <w:bCs/>
          <w:i/>
          <w:iCs/>
        </w:rPr>
        <w:t>‘</w:t>
      </w:r>
      <w:r w:rsidR="002A0647">
        <w:rPr>
          <w:b w:val="0"/>
          <w:bCs/>
          <w:i/>
          <w:iCs/>
        </w:rPr>
        <w:t>D</w:t>
      </w:r>
      <w:r w:rsidR="0088436F" w:rsidRPr="002A0647">
        <w:rPr>
          <w:b w:val="0"/>
          <w:bCs/>
          <w:i/>
          <w:iCs/>
        </w:rPr>
        <w:t xml:space="preserve">oesn't get used for smaller community events, </w:t>
      </w:r>
      <w:r w:rsidR="00E14935">
        <w:rPr>
          <w:b w:val="0"/>
          <w:bCs/>
          <w:i/>
          <w:iCs/>
        </w:rPr>
        <w:t xml:space="preserve">so we </w:t>
      </w:r>
      <w:r w:rsidR="0088436F" w:rsidRPr="002A0647">
        <w:rPr>
          <w:b w:val="0"/>
          <w:bCs/>
          <w:i/>
          <w:iCs/>
        </w:rPr>
        <w:t>may not see them in the space</w:t>
      </w:r>
      <w:r w:rsidRPr="002A0647">
        <w:rPr>
          <w:b w:val="0"/>
          <w:bCs/>
          <w:i/>
          <w:iCs/>
        </w:rPr>
        <w:t>’</w:t>
      </w:r>
      <w:r w:rsidRPr="00ED5836">
        <w:rPr>
          <w:b w:val="0"/>
          <w:bCs/>
        </w:rPr>
        <w:t xml:space="preserve"> – workshop participant</w:t>
      </w:r>
      <w:r w:rsidRPr="002A0647">
        <w:rPr>
          <w:b w:val="0"/>
          <w:bCs/>
          <w:i/>
          <w:iCs/>
        </w:rPr>
        <w:t xml:space="preserve"> </w:t>
      </w:r>
    </w:p>
    <w:p w14:paraId="07FBDF7C" w14:textId="26F150AE" w:rsidR="00954835" w:rsidRPr="0003334D" w:rsidRDefault="00954835" w:rsidP="00D82295">
      <w:pPr>
        <w:pStyle w:val="CBodyHeavy"/>
        <w:numPr>
          <w:ilvl w:val="0"/>
          <w:numId w:val="19"/>
        </w:numPr>
        <w:rPr>
          <w:b w:val="0"/>
          <w:bCs/>
          <w:i/>
          <w:iCs/>
        </w:rPr>
      </w:pPr>
      <w:r w:rsidRPr="002A0647">
        <w:rPr>
          <w:b w:val="0"/>
          <w:bCs/>
          <w:i/>
          <w:iCs/>
        </w:rPr>
        <w:t>‘</w:t>
      </w:r>
      <w:r w:rsidR="008B662F" w:rsidRPr="002A0647">
        <w:rPr>
          <w:b w:val="0"/>
          <w:bCs/>
          <w:i/>
          <w:iCs/>
        </w:rPr>
        <w:t>I love the idea of using</w:t>
      </w:r>
      <w:r w:rsidR="008B662F" w:rsidRPr="0003334D">
        <w:rPr>
          <w:b w:val="0"/>
          <w:bCs/>
          <w:i/>
          <w:iCs/>
        </w:rPr>
        <w:t xml:space="preserve"> water in new (or rather old) ways and creating a water feature that may have useful biodiversity benefits but also will help the public engage more with the river.</w:t>
      </w:r>
      <w:r w:rsidRPr="0003334D">
        <w:rPr>
          <w:b w:val="0"/>
          <w:bCs/>
          <w:i/>
          <w:iCs/>
        </w:rPr>
        <w:t xml:space="preserve">’ </w:t>
      </w:r>
      <w:r w:rsidRPr="00ED5836">
        <w:rPr>
          <w:b w:val="0"/>
          <w:bCs/>
        </w:rPr>
        <w:t>– survey respondent</w:t>
      </w:r>
      <w:r w:rsidRPr="0003334D">
        <w:rPr>
          <w:b w:val="0"/>
          <w:bCs/>
          <w:i/>
          <w:iCs/>
        </w:rPr>
        <w:t xml:space="preserve"> </w:t>
      </w:r>
    </w:p>
    <w:p w14:paraId="45C476F2" w14:textId="00B5FC80" w:rsidR="00615139" w:rsidRPr="00EE4213" w:rsidRDefault="008F1669" w:rsidP="00EE4213">
      <w:pPr>
        <w:pStyle w:val="CBodyHeavy"/>
        <w:numPr>
          <w:ilvl w:val="0"/>
          <w:numId w:val="19"/>
        </w:numPr>
        <w:rPr>
          <w:b w:val="0"/>
          <w:bCs/>
          <w:i/>
          <w:iCs/>
        </w:rPr>
      </w:pPr>
      <w:r w:rsidRPr="0003334D">
        <w:rPr>
          <w:b w:val="0"/>
          <w:bCs/>
          <w:i/>
          <w:iCs/>
        </w:rPr>
        <w:t xml:space="preserve">‘Looks like this removes the available open air event space.’ </w:t>
      </w:r>
      <w:r w:rsidRPr="00ED5836">
        <w:rPr>
          <w:b w:val="0"/>
          <w:bCs/>
        </w:rPr>
        <w:t>– survey respondent</w:t>
      </w:r>
    </w:p>
    <w:p w14:paraId="6E2B24A5" w14:textId="77777777" w:rsidR="00EE4213" w:rsidRPr="00EE4213" w:rsidRDefault="00EE4213" w:rsidP="00EE4213">
      <w:pPr>
        <w:pStyle w:val="CBodyHeavy"/>
        <w:ind w:left="360"/>
        <w:rPr>
          <w:b w:val="0"/>
          <w:bCs/>
          <w:i/>
          <w:iCs/>
        </w:rPr>
      </w:pPr>
    </w:p>
    <w:p w14:paraId="2590EAF0" w14:textId="686D191F" w:rsidR="00C02023" w:rsidRPr="00C720C6" w:rsidRDefault="00E802EC" w:rsidP="00ED5836">
      <w:pPr>
        <w:pStyle w:val="CHeading040"/>
        <w:rPr>
          <w:bCs/>
        </w:rPr>
      </w:pPr>
      <w:r w:rsidRPr="00ED5836">
        <w:rPr>
          <w:b/>
          <w:bCs/>
        </w:rPr>
        <w:t xml:space="preserve">The </w:t>
      </w:r>
      <w:r w:rsidR="00615139">
        <w:rPr>
          <w:b/>
          <w:bCs/>
        </w:rPr>
        <w:t>L</w:t>
      </w:r>
      <w:r w:rsidRPr="00ED5836">
        <w:rPr>
          <w:b/>
          <w:bCs/>
        </w:rPr>
        <w:t>ookout</w:t>
      </w:r>
    </w:p>
    <w:p w14:paraId="7CB37F39" w14:textId="64CA332D" w:rsidR="00BB21BD" w:rsidRDefault="004F3B72" w:rsidP="004575CB">
      <w:pPr>
        <w:pStyle w:val="CBodyHeavy"/>
        <w:rPr>
          <w:b w:val="0"/>
          <w:bCs/>
        </w:rPr>
      </w:pPr>
      <w:r w:rsidRPr="00772C6E">
        <w:rPr>
          <w:b w:val="0"/>
          <w:bCs/>
        </w:rPr>
        <w:t xml:space="preserve">Feedback for the Lookout </w:t>
      </w:r>
      <w:r w:rsidR="009174F4" w:rsidRPr="00772C6E">
        <w:rPr>
          <w:b w:val="0"/>
          <w:bCs/>
        </w:rPr>
        <w:t>focused on how the d</w:t>
      </w:r>
      <w:r w:rsidR="001B5B3F" w:rsidRPr="00772C6E">
        <w:rPr>
          <w:b w:val="0"/>
          <w:bCs/>
        </w:rPr>
        <w:t xml:space="preserve">esign and landscaping </w:t>
      </w:r>
      <w:r w:rsidR="009174F4" w:rsidRPr="00772C6E">
        <w:rPr>
          <w:b w:val="0"/>
          <w:bCs/>
        </w:rPr>
        <w:t xml:space="preserve">should </w:t>
      </w:r>
      <w:r w:rsidR="001B5B3F" w:rsidRPr="00772C6E">
        <w:rPr>
          <w:b w:val="0"/>
          <w:bCs/>
        </w:rPr>
        <w:t xml:space="preserve">complement events use </w:t>
      </w:r>
      <w:r w:rsidR="00772C6E" w:rsidRPr="00772C6E">
        <w:rPr>
          <w:b w:val="0"/>
          <w:bCs/>
        </w:rPr>
        <w:t xml:space="preserve">of the space. </w:t>
      </w:r>
      <w:r w:rsidR="00285C33" w:rsidRPr="00772C6E">
        <w:rPr>
          <w:b w:val="0"/>
          <w:bCs/>
        </w:rPr>
        <w:t>C</w:t>
      </w:r>
      <w:r w:rsidR="00E6165F" w:rsidRPr="00772C6E">
        <w:rPr>
          <w:b w:val="0"/>
          <w:bCs/>
        </w:rPr>
        <w:t>omments</w:t>
      </w:r>
      <w:r w:rsidR="001B5B3F" w:rsidRPr="00772C6E">
        <w:rPr>
          <w:b w:val="0"/>
          <w:bCs/>
        </w:rPr>
        <w:t xml:space="preserve"> </w:t>
      </w:r>
      <w:r w:rsidR="00E6165F" w:rsidRPr="00772C6E">
        <w:rPr>
          <w:b w:val="0"/>
          <w:bCs/>
        </w:rPr>
        <w:t>about activities and experiences</w:t>
      </w:r>
      <w:r w:rsidR="009E3EDE" w:rsidRPr="00772C6E">
        <w:rPr>
          <w:b w:val="0"/>
          <w:bCs/>
        </w:rPr>
        <w:t xml:space="preserve"> </w:t>
      </w:r>
      <w:r w:rsidR="00A87EDF" w:rsidRPr="00772C6E">
        <w:rPr>
          <w:b w:val="0"/>
          <w:bCs/>
        </w:rPr>
        <w:t>mainly</w:t>
      </w:r>
      <w:r w:rsidR="009E3EDE" w:rsidRPr="00772C6E">
        <w:rPr>
          <w:b w:val="0"/>
          <w:bCs/>
        </w:rPr>
        <w:t xml:space="preserve"> focused on the design</w:t>
      </w:r>
      <w:r w:rsidR="009E3EDE">
        <w:rPr>
          <w:b w:val="0"/>
          <w:bCs/>
        </w:rPr>
        <w:t xml:space="preserve">. </w:t>
      </w:r>
      <w:r w:rsidR="006504DB">
        <w:rPr>
          <w:b w:val="0"/>
          <w:bCs/>
        </w:rPr>
        <w:t>Most</w:t>
      </w:r>
      <w:r w:rsidR="008B3FAE">
        <w:rPr>
          <w:b w:val="0"/>
          <w:bCs/>
        </w:rPr>
        <w:t xml:space="preserve"> participants had </w:t>
      </w:r>
      <w:r w:rsidR="009E3EDE">
        <w:rPr>
          <w:b w:val="0"/>
          <w:bCs/>
        </w:rPr>
        <w:t xml:space="preserve">positive sentiments </w:t>
      </w:r>
      <w:r w:rsidR="00E43177">
        <w:rPr>
          <w:b w:val="0"/>
          <w:bCs/>
        </w:rPr>
        <w:t xml:space="preserve">on </w:t>
      </w:r>
      <w:r w:rsidR="009E3EDE">
        <w:rPr>
          <w:b w:val="0"/>
          <w:bCs/>
        </w:rPr>
        <w:t xml:space="preserve">the design </w:t>
      </w:r>
      <w:r w:rsidR="00E375CB">
        <w:rPr>
          <w:b w:val="0"/>
          <w:bCs/>
        </w:rPr>
        <w:t xml:space="preserve">and how the viewpoint offered </w:t>
      </w:r>
      <w:r w:rsidR="00E43177">
        <w:rPr>
          <w:b w:val="0"/>
          <w:bCs/>
        </w:rPr>
        <w:t>can be</w:t>
      </w:r>
      <w:r w:rsidR="00E375CB">
        <w:rPr>
          <w:b w:val="0"/>
          <w:bCs/>
        </w:rPr>
        <w:t xml:space="preserve"> maintained.</w:t>
      </w:r>
      <w:r w:rsidR="009E3EDE">
        <w:rPr>
          <w:b w:val="0"/>
          <w:bCs/>
        </w:rPr>
        <w:t xml:space="preserve"> </w:t>
      </w:r>
      <w:r w:rsidR="00E375CB">
        <w:rPr>
          <w:b w:val="0"/>
          <w:bCs/>
        </w:rPr>
        <w:t>O</w:t>
      </w:r>
      <w:r w:rsidR="009E3EDE">
        <w:rPr>
          <w:b w:val="0"/>
          <w:bCs/>
        </w:rPr>
        <w:t xml:space="preserve">thers </w:t>
      </w:r>
      <w:r w:rsidR="0026305E">
        <w:rPr>
          <w:b w:val="0"/>
          <w:bCs/>
        </w:rPr>
        <w:t xml:space="preserve">mentioned that not much is being changed through the concept designs. </w:t>
      </w:r>
      <w:r w:rsidR="006504DB">
        <w:rPr>
          <w:b w:val="0"/>
          <w:bCs/>
        </w:rPr>
        <w:t xml:space="preserve">Feedback </w:t>
      </w:r>
      <w:r w:rsidR="0026305E">
        <w:rPr>
          <w:b w:val="0"/>
          <w:bCs/>
        </w:rPr>
        <w:t xml:space="preserve">noted the need for more trees and </w:t>
      </w:r>
      <w:r w:rsidR="00260844">
        <w:rPr>
          <w:b w:val="0"/>
          <w:bCs/>
        </w:rPr>
        <w:t>to ensure this location provides opportunities for people to dwell, take photographs and relax.</w:t>
      </w:r>
    </w:p>
    <w:p w14:paraId="073AD4DD" w14:textId="1CE6AF33" w:rsidR="008D0BC8" w:rsidRPr="0003334D" w:rsidRDefault="00946281" w:rsidP="004575CB">
      <w:pPr>
        <w:pStyle w:val="CBodyHeavy"/>
        <w:rPr>
          <w:b w:val="0"/>
          <w:bCs/>
        </w:rPr>
      </w:pPr>
      <w:r>
        <w:rPr>
          <w:b w:val="0"/>
          <w:bCs/>
        </w:rPr>
        <w:lastRenderedPageBreak/>
        <w:t>P</w:t>
      </w:r>
      <w:r w:rsidR="008D0BC8">
        <w:rPr>
          <w:b w:val="0"/>
          <w:bCs/>
        </w:rPr>
        <w:t xml:space="preserve">articipants </w:t>
      </w:r>
      <w:r w:rsidR="006504DB">
        <w:rPr>
          <w:b w:val="0"/>
          <w:bCs/>
        </w:rPr>
        <w:t>highlighted</w:t>
      </w:r>
      <w:r w:rsidR="008D0BC8">
        <w:rPr>
          <w:b w:val="0"/>
          <w:bCs/>
        </w:rPr>
        <w:t xml:space="preserve"> the need for the designs to not impede existing events</w:t>
      </w:r>
      <w:r w:rsidR="000D2DD4">
        <w:rPr>
          <w:b w:val="0"/>
          <w:bCs/>
        </w:rPr>
        <w:t xml:space="preserve"> in the location and</w:t>
      </w:r>
      <w:r w:rsidR="008D0BC8">
        <w:rPr>
          <w:b w:val="0"/>
          <w:bCs/>
        </w:rPr>
        <w:t xml:space="preserve"> on the </w:t>
      </w:r>
      <w:r w:rsidR="008D0BC8" w:rsidRPr="0003334D">
        <w:rPr>
          <w:b w:val="0"/>
          <w:bCs/>
        </w:rPr>
        <w:t>river, such as recreational boating activities</w:t>
      </w:r>
      <w:r w:rsidRPr="0003334D">
        <w:rPr>
          <w:b w:val="0"/>
          <w:bCs/>
        </w:rPr>
        <w:t xml:space="preserve">, AFL </w:t>
      </w:r>
      <w:r w:rsidR="001D3FD9" w:rsidRPr="0003334D">
        <w:rPr>
          <w:b w:val="0"/>
          <w:bCs/>
        </w:rPr>
        <w:t xml:space="preserve">Grand Final </w:t>
      </w:r>
      <w:r w:rsidR="00285A65" w:rsidRPr="0003334D">
        <w:rPr>
          <w:b w:val="0"/>
          <w:bCs/>
        </w:rPr>
        <w:t>events,</w:t>
      </w:r>
      <w:r w:rsidR="00E207E7" w:rsidRPr="0003334D">
        <w:rPr>
          <w:b w:val="0"/>
          <w:bCs/>
        </w:rPr>
        <w:t xml:space="preserve"> and Moomba</w:t>
      </w:r>
      <w:r w:rsidR="00615139">
        <w:rPr>
          <w:b w:val="0"/>
          <w:bCs/>
        </w:rPr>
        <w:t>,</w:t>
      </w:r>
      <w:r w:rsidR="006504DB">
        <w:rPr>
          <w:b w:val="0"/>
          <w:bCs/>
        </w:rPr>
        <w:t xml:space="preserve"> and sought to work with City of Melbourne to finalise the designs. </w:t>
      </w:r>
    </w:p>
    <w:p w14:paraId="745BABB0" w14:textId="197EA732" w:rsidR="00F61C79" w:rsidRPr="0003334D" w:rsidRDefault="00F61C79" w:rsidP="00D82295">
      <w:pPr>
        <w:pStyle w:val="CBodyHeavy"/>
        <w:numPr>
          <w:ilvl w:val="0"/>
          <w:numId w:val="19"/>
        </w:numPr>
        <w:rPr>
          <w:b w:val="0"/>
          <w:bCs/>
          <w:i/>
          <w:iCs/>
        </w:rPr>
      </w:pPr>
      <w:r w:rsidRPr="0003334D">
        <w:rPr>
          <w:b w:val="0"/>
          <w:bCs/>
          <w:i/>
          <w:iCs/>
        </w:rPr>
        <w:t>It’s a great vantage point of the city. Enhancing that is key. The mirror of water created by the river when it’s calmed is fantastic there!</w:t>
      </w:r>
      <w:r w:rsidR="00026595" w:rsidRPr="0003334D">
        <w:rPr>
          <w:b w:val="0"/>
          <w:bCs/>
          <w:i/>
          <w:iCs/>
        </w:rPr>
        <w:t xml:space="preserve">’ </w:t>
      </w:r>
      <w:r w:rsidR="00026595" w:rsidRPr="00ED5836">
        <w:rPr>
          <w:b w:val="0"/>
          <w:bCs/>
        </w:rPr>
        <w:t>– survey respondent</w:t>
      </w:r>
    </w:p>
    <w:p w14:paraId="7BD673BF" w14:textId="02A99572" w:rsidR="00F61C79" w:rsidRPr="0003334D" w:rsidRDefault="00026595" w:rsidP="00D82295">
      <w:pPr>
        <w:pStyle w:val="CBodyHeavy"/>
        <w:numPr>
          <w:ilvl w:val="0"/>
          <w:numId w:val="19"/>
        </w:numPr>
        <w:rPr>
          <w:b w:val="0"/>
          <w:bCs/>
          <w:i/>
          <w:iCs/>
        </w:rPr>
      </w:pPr>
      <w:r w:rsidRPr="0003334D">
        <w:rPr>
          <w:b w:val="0"/>
          <w:bCs/>
          <w:i/>
          <w:iCs/>
        </w:rPr>
        <w:t>‘</w:t>
      </w:r>
      <w:r w:rsidR="00F61C79" w:rsidRPr="0003334D">
        <w:rPr>
          <w:b w:val="0"/>
          <w:bCs/>
          <w:i/>
          <w:iCs/>
        </w:rPr>
        <w:t xml:space="preserve">Based on the proposed site improvements, there would need to be a significant shift in the Moomba site layout. </w:t>
      </w:r>
      <w:r w:rsidR="001D3FD9" w:rsidRPr="0003334D">
        <w:rPr>
          <w:b w:val="0"/>
          <w:bCs/>
          <w:i/>
          <w:iCs/>
        </w:rPr>
        <w:t>To</w:t>
      </w:r>
      <w:r w:rsidR="00F61C79" w:rsidRPr="0003334D">
        <w:rPr>
          <w:b w:val="0"/>
          <w:bCs/>
          <w:i/>
          <w:iCs/>
        </w:rPr>
        <w:t xml:space="preserve"> facilitate a workable Moomba </w:t>
      </w:r>
      <w:r w:rsidRPr="0003334D">
        <w:rPr>
          <w:b w:val="0"/>
          <w:bCs/>
          <w:i/>
          <w:iCs/>
        </w:rPr>
        <w:t>footprint,</w:t>
      </w:r>
      <w:r w:rsidR="00F61C79" w:rsidRPr="0003334D">
        <w:rPr>
          <w:b w:val="0"/>
          <w:bCs/>
          <w:i/>
          <w:iCs/>
        </w:rPr>
        <w:t xml:space="preserve"> we would need to consider activating the Middle Terrace and Upper Terrace precincts for elements of the event program.</w:t>
      </w:r>
      <w:r w:rsidRPr="0003334D">
        <w:rPr>
          <w:b w:val="0"/>
          <w:bCs/>
          <w:i/>
          <w:iCs/>
        </w:rPr>
        <w:t xml:space="preserve">’ </w:t>
      </w:r>
      <w:r w:rsidRPr="00ED5836">
        <w:rPr>
          <w:b w:val="0"/>
          <w:bCs/>
        </w:rPr>
        <w:t>– survey respondent</w:t>
      </w:r>
    </w:p>
    <w:p w14:paraId="7F03B412" w14:textId="4FC393D7" w:rsidR="00F61C79" w:rsidRPr="0003334D" w:rsidRDefault="00946281" w:rsidP="00D82295">
      <w:pPr>
        <w:pStyle w:val="CBodyHeavy"/>
        <w:numPr>
          <w:ilvl w:val="0"/>
          <w:numId w:val="19"/>
        </w:numPr>
        <w:rPr>
          <w:b w:val="0"/>
          <w:bCs/>
          <w:i/>
          <w:iCs/>
        </w:rPr>
      </w:pPr>
      <w:r w:rsidRPr="0003334D">
        <w:rPr>
          <w:b w:val="0"/>
          <w:bCs/>
          <w:i/>
          <w:iCs/>
        </w:rPr>
        <w:t>‘</w:t>
      </w:r>
      <w:r w:rsidR="00F61C79" w:rsidRPr="0003334D">
        <w:rPr>
          <w:b w:val="0"/>
          <w:bCs/>
          <w:i/>
          <w:iCs/>
        </w:rPr>
        <w:t>The Lookout is currently used for one of our key AFL Grand Final Events - Fox Footy Longest Kick. The proposed "landscape design" in the current plan will limit the ability for this event to continue moving forward</w:t>
      </w:r>
      <w:r w:rsidR="001D3FD9" w:rsidRPr="0003334D">
        <w:rPr>
          <w:b w:val="0"/>
          <w:bCs/>
          <w:i/>
          <w:iCs/>
        </w:rPr>
        <w:t xml:space="preserve">.’ </w:t>
      </w:r>
      <w:r w:rsidR="001D3FD9" w:rsidRPr="00ED5836">
        <w:rPr>
          <w:b w:val="0"/>
          <w:bCs/>
        </w:rPr>
        <w:t>– survey respondent</w:t>
      </w:r>
    </w:p>
    <w:p w14:paraId="3D43D478" w14:textId="03745EFB" w:rsidR="00E43177" w:rsidRPr="00ED5836" w:rsidRDefault="00E43177" w:rsidP="00D82295">
      <w:pPr>
        <w:pStyle w:val="CBodyHeavy"/>
        <w:numPr>
          <w:ilvl w:val="0"/>
          <w:numId w:val="19"/>
        </w:numPr>
        <w:rPr>
          <w:b w:val="0"/>
          <w:iCs/>
        </w:rPr>
      </w:pPr>
      <w:r w:rsidRPr="00F87E98">
        <w:rPr>
          <w:b w:val="0"/>
          <w:i/>
        </w:rPr>
        <w:t>‘</w:t>
      </w:r>
      <w:r w:rsidR="00C11210">
        <w:rPr>
          <w:b w:val="0"/>
          <w:bCs/>
          <w:i/>
          <w:iCs/>
        </w:rPr>
        <w:t xml:space="preserve">What </w:t>
      </w:r>
      <w:r w:rsidR="00554597">
        <w:rPr>
          <w:b w:val="0"/>
          <w:bCs/>
          <w:i/>
          <w:iCs/>
        </w:rPr>
        <w:t>activities</w:t>
      </w:r>
      <w:r w:rsidR="00C11210">
        <w:rPr>
          <w:b w:val="0"/>
          <w:bCs/>
          <w:i/>
          <w:iCs/>
        </w:rPr>
        <w:t xml:space="preserve"> are being considered here when there are </w:t>
      </w:r>
      <w:r w:rsidR="00970BFF">
        <w:rPr>
          <w:b w:val="0"/>
          <w:bCs/>
          <w:i/>
          <w:iCs/>
        </w:rPr>
        <w:t xml:space="preserve">no </w:t>
      </w:r>
      <w:r w:rsidR="00316E90">
        <w:rPr>
          <w:b w:val="0"/>
          <w:bCs/>
          <w:i/>
          <w:iCs/>
        </w:rPr>
        <w:t>markets</w:t>
      </w:r>
      <w:r w:rsidR="00970BFF">
        <w:rPr>
          <w:b w:val="0"/>
          <w:bCs/>
          <w:i/>
          <w:iCs/>
        </w:rPr>
        <w:t>?’</w:t>
      </w:r>
      <w:r w:rsidRPr="00F87E98">
        <w:rPr>
          <w:b w:val="0"/>
          <w:i/>
        </w:rPr>
        <w:t xml:space="preserve"> </w:t>
      </w:r>
      <w:r w:rsidRPr="00ED5836">
        <w:rPr>
          <w:b w:val="0"/>
          <w:iCs/>
        </w:rPr>
        <w:t xml:space="preserve">– workshop participant </w:t>
      </w:r>
    </w:p>
    <w:p w14:paraId="02037B8D" w14:textId="77777777" w:rsidR="008D0BC8" w:rsidRDefault="008D0BC8" w:rsidP="004575CB">
      <w:pPr>
        <w:pStyle w:val="CBodyHeavy"/>
        <w:rPr>
          <w:b w:val="0"/>
          <w:bCs/>
        </w:rPr>
      </w:pPr>
    </w:p>
    <w:p w14:paraId="1227EC6D" w14:textId="77777777" w:rsidR="00C92C8B" w:rsidRPr="007B263E" w:rsidRDefault="00C92C8B" w:rsidP="00C92C8B">
      <w:pPr>
        <w:pStyle w:val="CHeading040"/>
        <w:rPr>
          <w:b/>
          <w:bCs/>
        </w:rPr>
      </w:pPr>
      <w:r w:rsidRPr="007B263E">
        <w:rPr>
          <w:b/>
          <w:bCs/>
        </w:rPr>
        <w:t xml:space="preserve">Fig </w:t>
      </w:r>
      <w:r>
        <w:rPr>
          <w:b/>
          <w:bCs/>
        </w:rPr>
        <w:t>T</w:t>
      </w:r>
      <w:r w:rsidRPr="007B263E">
        <w:rPr>
          <w:b/>
          <w:bCs/>
        </w:rPr>
        <w:t xml:space="preserve">ree </w:t>
      </w:r>
      <w:r>
        <w:rPr>
          <w:b/>
          <w:bCs/>
        </w:rPr>
        <w:t>B</w:t>
      </w:r>
      <w:r w:rsidRPr="007B263E">
        <w:rPr>
          <w:b/>
          <w:bCs/>
        </w:rPr>
        <w:t>oardwalk</w:t>
      </w:r>
    </w:p>
    <w:p w14:paraId="20A5D2CA" w14:textId="2C0E345D" w:rsidR="00C92C8B" w:rsidRDefault="0080216B" w:rsidP="00C92C8B">
      <w:pPr>
        <w:pStyle w:val="CBodyHeavy"/>
        <w:rPr>
          <w:b w:val="0"/>
          <w:bCs/>
        </w:rPr>
      </w:pPr>
      <w:r>
        <w:rPr>
          <w:b w:val="0"/>
          <w:bCs/>
        </w:rPr>
        <w:t>Aligned with</w:t>
      </w:r>
      <w:r w:rsidR="00C92C8B">
        <w:rPr>
          <w:b w:val="0"/>
          <w:bCs/>
        </w:rPr>
        <w:t xml:space="preserve"> the other locations in the Birrarung Marr Precinct Site One, most comments highlighted positive sentiments about the location’s design. Specifically, comments applauded the use of greenery in this area, and how the design provides ‘direction’ to the site. </w:t>
      </w:r>
    </w:p>
    <w:p w14:paraId="16FE01C9" w14:textId="124B08AC" w:rsidR="00C92C8B" w:rsidRPr="004575CB" w:rsidRDefault="00C92C8B" w:rsidP="00C92C8B">
      <w:pPr>
        <w:pStyle w:val="CBodyHeavy"/>
        <w:rPr>
          <w:b w:val="0"/>
          <w:bCs/>
        </w:rPr>
      </w:pPr>
      <w:r>
        <w:rPr>
          <w:b w:val="0"/>
          <w:bCs/>
        </w:rPr>
        <w:t>Less frequently, participants asked for more greenery in the area or providing educational and cultural experiences. There was mixed feedback about the benefit and issues of the proposed meandering paths, with some asking for them to be straightened, while others complemented the meandering paths.</w:t>
      </w:r>
      <w:r w:rsidR="002C7E27">
        <w:rPr>
          <w:b w:val="0"/>
          <w:bCs/>
        </w:rPr>
        <w:t xml:space="preserve"> </w:t>
      </w:r>
      <w:r>
        <w:rPr>
          <w:b w:val="0"/>
          <w:bCs/>
        </w:rPr>
        <w:t>Infrequently, there were concerns that this area may be over-designed, taking away from the natural characteristics of the location.</w:t>
      </w:r>
    </w:p>
    <w:p w14:paraId="29974214" w14:textId="0B690FB7" w:rsidR="00C92C8B" w:rsidRPr="000F6FB3" w:rsidRDefault="00C92C8B" w:rsidP="00C92C8B">
      <w:pPr>
        <w:pStyle w:val="CBodyHeavy"/>
        <w:numPr>
          <w:ilvl w:val="0"/>
          <w:numId w:val="19"/>
        </w:numPr>
        <w:rPr>
          <w:b w:val="0"/>
          <w:i/>
        </w:rPr>
      </w:pPr>
      <w:r w:rsidRPr="000F6FB3">
        <w:rPr>
          <w:b w:val="0"/>
          <w:bCs/>
          <w:i/>
          <w:iCs/>
        </w:rPr>
        <w:t>‘The space could be improved by including more available space along [the] river’s edge with face towards the city</w:t>
      </w:r>
      <w:r w:rsidR="00DE17FF">
        <w:rPr>
          <w:b w:val="0"/>
          <w:bCs/>
          <w:i/>
          <w:iCs/>
        </w:rPr>
        <w:t>.</w:t>
      </w:r>
      <w:r w:rsidRPr="000F6FB3">
        <w:rPr>
          <w:b w:val="0"/>
          <w:bCs/>
          <w:i/>
          <w:iCs/>
        </w:rPr>
        <w:t xml:space="preserve">’ </w:t>
      </w:r>
      <w:r w:rsidRPr="007B263E">
        <w:rPr>
          <w:b w:val="0"/>
          <w:bCs/>
        </w:rPr>
        <w:t>– workshop participant</w:t>
      </w:r>
      <w:r w:rsidRPr="000F6FB3">
        <w:rPr>
          <w:b w:val="0"/>
          <w:bCs/>
          <w:i/>
          <w:iCs/>
        </w:rPr>
        <w:t xml:space="preserve"> </w:t>
      </w:r>
    </w:p>
    <w:p w14:paraId="5A912F79" w14:textId="77777777" w:rsidR="00C92C8B" w:rsidRPr="000F6FB3" w:rsidRDefault="00C92C8B" w:rsidP="00C92C8B">
      <w:pPr>
        <w:pStyle w:val="CBodyHeavy"/>
        <w:numPr>
          <w:ilvl w:val="0"/>
          <w:numId w:val="19"/>
        </w:numPr>
        <w:rPr>
          <w:b w:val="0"/>
          <w:i/>
        </w:rPr>
      </w:pPr>
      <w:r w:rsidRPr="000F6FB3">
        <w:rPr>
          <w:b w:val="0"/>
          <w:i/>
        </w:rPr>
        <w:t>‘</w:t>
      </w:r>
      <w:r w:rsidRPr="00222AF5">
        <w:rPr>
          <w:b w:val="0"/>
          <w:bCs/>
          <w:i/>
          <w:iCs/>
        </w:rPr>
        <w:t>Interpretive signage relating to the historic Morgue, the former swimming pools and Watts Punt/Balbirnie's Bridge should be seized.</w:t>
      </w:r>
      <w:r w:rsidRPr="000F6FB3">
        <w:rPr>
          <w:b w:val="0"/>
          <w:i/>
        </w:rPr>
        <w:t xml:space="preserve">’ </w:t>
      </w:r>
      <w:r w:rsidRPr="007B263E">
        <w:rPr>
          <w:b w:val="0"/>
          <w:iCs/>
        </w:rPr>
        <w:t>– survey respondent</w:t>
      </w:r>
      <w:r w:rsidRPr="000F6FB3">
        <w:rPr>
          <w:b w:val="0"/>
          <w:i/>
        </w:rPr>
        <w:t xml:space="preserve"> </w:t>
      </w:r>
    </w:p>
    <w:p w14:paraId="0F970261" w14:textId="77777777" w:rsidR="00C92C8B" w:rsidRPr="000F6FB3" w:rsidRDefault="00C92C8B" w:rsidP="00C92C8B">
      <w:pPr>
        <w:pStyle w:val="CBodyHeavy"/>
        <w:numPr>
          <w:ilvl w:val="0"/>
          <w:numId w:val="19"/>
        </w:numPr>
        <w:rPr>
          <w:b w:val="0"/>
          <w:i/>
        </w:rPr>
      </w:pPr>
      <w:r>
        <w:rPr>
          <w:b w:val="0"/>
          <w:bCs/>
          <w:i/>
          <w:iCs/>
        </w:rPr>
        <w:t>‘</w:t>
      </w:r>
      <w:r w:rsidRPr="00696E70">
        <w:rPr>
          <w:b w:val="0"/>
          <w:bCs/>
          <w:i/>
          <w:iCs/>
        </w:rPr>
        <w:t>I would like to hear Wurundjeri music/language/words emanating from a button on activation or similar.  I wish for the vibe to very much be like a "mild temperate" Kakadu or the essence of elements of the scene before the first colonial settlers. What noises did they hear/music/birds they encountered etc...</w:t>
      </w:r>
      <w:r>
        <w:rPr>
          <w:b w:val="0"/>
          <w:bCs/>
          <w:i/>
          <w:iCs/>
        </w:rPr>
        <w:t xml:space="preserve">’ </w:t>
      </w:r>
      <w:r w:rsidRPr="007B263E">
        <w:rPr>
          <w:b w:val="0"/>
          <w:bCs/>
        </w:rPr>
        <w:t>– survey respondent</w:t>
      </w:r>
    </w:p>
    <w:p w14:paraId="2F43021B" w14:textId="77777777" w:rsidR="00C92C8B" w:rsidRPr="005A5752" w:rsidRDefault="00C92C8B" w:rsidP="00C92C8B">
      <w:pPr>
        <w:pStyle w:val="CBodyLight"/>
      </w:pPr>
    </w:p>
    <w:p w14:paraId="2D694E0D" w14:textId="5D483660" w:rsidR="00B73810" w:rsidRDefault="00B73810" w:rsidP="005901B3">
      <w:pPr>
        <w:pStyle w:val="CHeading02"/>
      </w:pPr>
      <w:bookmarkStart w:id="41" w:name="_Toc120108066"/>
      <w:r>
        <w:t>Amenities</w:t>
      </w:r>
      <w:bookmarkEnd w:id="41"/>
    </w:p>
    <w:p w14:paraId="7AB4851A" w14:textId="288321E6" w:rsidR="00543AA8" w:rsidRPr="003C0EFA" w:rsidRDefault="00615139" w:rsidP="003C0EFA">
      <w:pPr>
        <w:pStyle w:val="CBodyLight"/>
        <w:sectPr w:rsidR="00543AA8" w:rsidRPr="003C0EFA" w:rsidSect="007E6843">
          <w:headerReference w:type="even" r:id="rId28"/>
          <w:headerReference w:type="default" r:id="rId29"/>
          <w:footerReference w:type="even" r:id="rId30"/>
          <w:footerReference w:type="default" r:id="rId31"/>
          <w:pgSz w:w="11906" w:h="16838" w:code="9"/>
          <w:pgMar w:top="1701" w:right="1701" w:bottom="1701" w:left="1701" w:header="851" w:footer="680" w:gutter="0"/>
          <w:pgNumType w:start="1"/>
          <w:cols w:space="708"/>
          <w:docGrid w:linePitch="360"/>
        </w:sectPr>
      </w:pPr>
      <w:r>
        <w:t xml:space="preserve">Participants were </w:t>
      </w:r>
      <w:r w:rsidR="00B420E6" w:rsidRPr="00B420E6">
        <w:t>asked</w:t>
      </w:r>
      <w:r w:rsidR="003355DF">
        <w:t>,</w:t>
      </w:r>
      <w:r w:rsidR="00B420E6" w:rsidRPr="00B420E6">
        <w:t xml:space="preserve"> ‘</w:t>
      </w:r>
      <w:r w:rsidR="00330DD0" w:rsidRPr="00330DD0">
        <w:t>Which of the following amenities would you like to see added or upgraded in this and future sites along The Greenline Project?</w:t>
      </w:r>
      <w:r w:rsidR="00B420E6" w:rsidRPr="00B420E6">
        <w:t>’</w:t>
      </w:r>
      <w:r>
        <w:t xml:space="preserve"> (Figure 1</w:t>
      </w:r>
      <w:r w:rsidR="00164ABD">
        <w:t>3</w:t>
      </w:r>
      <w:r>
        <w:t>)</w:t>
      </w:r>
      <w:r w:rsidR="00B420E6" w:rsidRPr="00B420E6">
        <w:t>.</w:t>
      </w:r>
      <w:r w:rsidR="00321E84">
        <w:t xml:space="preserve"> </w:t>
      </w:r>
      <w:r w:rsidR="003C0EFA">
        <w:t>Respondents were able to select multiple options as their response.</w:t>
      </w:r>
      <w:r w:rsidR="000B27B7">
        <w:t xml:space="preserve"> </w:t>
      </w:r>
      <w:r w:rsidR="003C0EFA" w:rsidRPr="00B420E6">
        <w:t xml:space="preserve">A summary of responses to this question is detailed below. Feedback corresponding to specific </w:t>
      </w:r>
      <w:r w:rsidR="003C0EFA">
        <w:t>s</w:t>
      </w:r>
      <w:r w:rsidR="003C0EFA" w:rsidRPr="00B420E6">
        <w:t>paces is also detailed under this theme</w:t>
      </w:r>
      <w:r w:rsidR="006504DB">
        <w:t>.</w:t>
      </w:r>
    </w:p>
    <w:p w14:paraId="7A632819" w14:textId="75137EA7" w:rsidR="00543AA8" w:rsidRDefault="002C7E27" w:rsidP="00426B82">
      <w:pPr>
        <w:pStyle w:val="CBodyLight"/>
        <w:sectPr w:rsidR="00543AA8" w:rsidSect="006D6285">
          <w:type w:val="continuous"/>
          <w:pgSz w:w="11906" w:h="16838" w:code="9"/>
          <w:pgMar w:top="1701" w:right="1701" w:bottom="1701" w:left="1701" w:header="851" w:footer="680" w:gutter="0"/>
          <w:cols w:space="708"/>
          <w:docGrid w:linePitch="360"/>
        </w:sectPr>
      </w:pPr>
      <w:r>
        <w:rPr>
          <w:noProof/>
        </w:rPr>
        <w:lastRenderedPageBreak/>
        <w:drawing>
          <wp:inline distT="0" distB="0" distL="0" distR="0" wp14:anchorId="14FF4D78" wp14:editId="2C092431">
            <wp:extent cx="5400000" cy="1980000"/>
            <wp:effectExtent l="0" t="0" r="0" b="12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F6E585" w14:textId="6FE1C87F" w:rsidR="00607017" w:rsidRPr="00426B82" w:rsidRDefault="00607017" w:rsidP="00607017">
      <w:pPr>
        <w:pStyle w:val="Caption"/>
      </w:pPr>
      <w:r>
        <w:t xml:space="preserve">Figure </w:t>
      </w:r>
      <w:r>
        <w:fldChar w:fldCharType="begin"/>
      </w:r>
      <w:r>
        <w:instrText>SEQ Figure \* ARABIC</w:instrText>
      </w:r>
      <w:r>
        <w:fldChar w:fldCharType="separate"/>
      </w:r>
      <w:r w:rsidR="00C850C5">
        <w:rPr>
          <w:noProof/>
        </w:rPr>
        <w:t>13</w:t>
      </w:r>
      <w:r>
        <w:fldChar w:fldCharType="end"/>
      </w:r>
      <w:r>
        <w:t xml:space="preserve">. </w:t>
      </w:r>
      <w:r w:rsidR="00B1422C">
        <w:t>A</w:t>
      </w:r>
      <w:r w:rsidR="00B1422C" w:rsidRPr="009A7D6A">
        <w:rPr>
          <w:rFonts w:ascii="Arial" w:hAnsi="Arial" w:cs="Arial"/>
        </w:rPr>
        <w:t>menities along The Greenline Project</w:t>
      </w:r>
      <w:r w:rsidR="00B1422C" w:rsidRPr="00F7419F">
        <w:rPr>
          <w:rFonts w:ascii="Arial" w:hAnsi="Arial" w:cs="Arial"/>
        </w:rPr>
        <w:t xml:space="preserve"> </w:t>
      </w:r>
      <w:r w:rsidR="006955EE" w:rsidRPr="00F7419F">
        <w:rPr>
          <w:rFonts w:ascii="Arial" w:hAnsi="Arial" w:cs="Arial"/>
        </w:rPr>
        <w:t xml:space="preserve">(n = </w:t>
      </w:r>
      <w:r w:rsidR="00F7419F" w:rsidRPr="00F7419F">
        <w:rPr>
          <w:rFonts w:ascii="Arial" w:hAnsi="Arial" w:cs="Arial"/>
        </w:rPr>
        <w:t>198</w:t>
      </w:r>
      <w:r w:rsidR="006955EE" w:rsidRPr="00F7419F">
        <w:rPr>
          <w:rFonts w:ascii="Arial" w:hAnsi="Arial" w:cs="Arial"/>
        </w:rPr>
        <w:t>)</w:t>
      </w:r>
    </w:p>
    <w:p w14:paraId="6B2FC930" w14:textId="2D76A325" w:rsidR="00303F25" w:rsidRDefault="00BF3B69" w:rsidP="003E4140">
      <w:pPr>
        <w:suppressAutoHyphens w:val="0"/>
        <w:spacing w:before="60" w:after="120"/>
      </w:pPr>
      <w:r>
        <w:t>Approximately three-quarters</w:t>
      </w:r>
      <w:r w:rsidR="007D6991">
        <w:t xml:space="preserve"> of respondents </w:t>
      </w:r>
      <w:r w:rsidR="003C0EFA">
        <w:t>(7</w:t>
      </w:r>
      <w:r w:rsidR="0015202E">
        <w:t>4</w:t>
      </w:r>
      <w:r w:rsidR="003C0EFA">
        <w:t xml:space="preserve">%) </w:t>
      </w:r>
      <w:r w:rsidR="007D6991">
        <w:t xml:space="preserve">would like to see more lighting at night throughout </w:t>
      </w:r>
      <w:r w:rsidR="003C0EFA">
        <w:t>T</w:t>
      </w:r>
      <w:r w:rsidR="007D6991">
        <w:t xml:space="preserve">he Greenline </w:t>
      </w:r>
      <w:r w:rsidR="003C0EFA">
        <w:t>P</w:t>
      </w:r>
      <w:r w:rsidR="007D6991">
        <w:t xml:space="preserve">roject. </w:t>
      </w:r>
      <w:r w:rsidR="008F662D">
        <w:t>O</w:t>
      </w:r>
      <w:r w:rsidR="00D3421B">
        <w:t xml:space="preserve">ver half of respondents wanted to see more benches </w:t>
      </w:r>
      <w:r w:rsidR="004812A5">
        <w:t>and seating</w:t>
      </w:r>
      <w:r w:rsidR="008B62C1">
        <w:t xml:space="preserve"> (</w:t>
      </w:r>
      <w:r w:rsidR="006504DB">
        <w:t>59</w:t>
      </w:r>
      <w:r w:rsidR="008B62C1">
        <w:t>%)</w:t>
      </w:r>
      <w:r w:rsidR="004812A5">
        <w:t>, shade</w:t>
      </w:r>
      <w:r w:rsidR="008B62C1">
        <w:t xml:space="preserve"> (</w:t>
      </w:r>
      <w:r w:rsidR="006504DB">
        <w:t>54</w:t>
      </w:r>
      <w:r w:rsidR="008B62C1">
        <w:t>%)</w:t>
      </w:r>
      <w:r w:rsidR="004812A5">
        <w:t xml:space="preserve">, </w:t>
      </w:r>
      <w:r w:rsidR="008B62C1">
        <w:t>and</w:t>
      </w:r>
      <w:r w:rsidR="004812A5">
        <w:t xml:space="preserve"> more </w:t>
      </w:r>
      <w:r w:rsidR="0015202E">
        <w:t>water refill stations</w:t>
      </w:r>
      <w:r w:rsidR="008B62C1">
        <w:t xml:space="preserve"> (</w:t>
      </w:r>
      <w:r w:rsidR="006504DB">
        <w:t>5</w:t>
      </w:r>
      <w:r w:rsidR="0001008A">
        <w:t>0</w:t>
      </w:r>
      <w:r w:rsidR="008B62C1">
        <w:t>%)</w:t>
      </w:r>
      <w:r w:rsidR="004812A5">
        <w:t xml:space="preserve">. </w:t>
      </w:r>
      <w:r w:rsidR="008B62C1">
        <w:t xml:space="preserve">Just over a quarter of respondents </w:t>
      </w:r>
      <w:r w:rsidR="00303F25">
        <w:t>(</w:t>
      </w:r>
      <w:r w:rsidR="004812A5">
        <w:t>26%</w:t>
      </w:r>
      <w:r w:rsidR="00303F25">
        <w:t>) w</w:t>
      </w:r>
      <w:r w:rsidR="004812A5">
        <w:t xml:space="preserve">ould like to see other amenities </w:t>
      </w:r>
      <w:r w:rsidR="00303F25">
        <w:t>including:</w:t>
      </w:r>
    </w:p>
    <w:p w14:paraId="3A0B889F" w14:textId="02EEC879" w:rsidR="00F10B7B" w:rsidRDefault="006504DB" w:rsidP="003E4140">
      <w:pPr>
        <w:pStyle w:val="ListParagraph"/>
        <w:numPr>
          <w:ilvl w:val="0"/>
          <w:numId w:val="20"/>
        </w:numPr>
        <w:suppressAutoHyphens w:val="0"/>
        <w:spacing w:before="60" w:after="120"/>
        <w:contextualSpacing w:val="0"/>
      </w:pPr>
      <w:r>
        <w:t>connecting the</w:t>
      </w:r>
      <w:r w:rsidR="00F10B7B">
        <w:t xml:space="preserve"> Greenline</w:t>
      </w:r>
      <w:r w:rsidR="00736C3F">
        <w:t xml:space="preserve"> Project</w:t>
      </w:r>
      <w:r w:rsidR="00F10B7B">
        <w:t xml:space="preserve"> precincts </w:t>
      </w:r>
      <w:r>
        <w:t>via</w:t>
      </w:r>
      <w:r w:rsidR="00F10B7B">
        <w:t xml:space="preserve"> multiple ingress and egress points</w:t>
      </w:r>
    </w:p>
    <w:p w14:paraId="34048AD1" w14:textId="2AE69196" w:rsidR="00D7284A" w:rsidRDefault="00303F25" w:rsidP="003E4140">
      <w:pPr>
        <w:pStyle w:val="CBodyLight"/>
        <w:numPr>
          <w:ilvl w:val="0"/>
          <w:numId w:val="15"/>
        </w:numPr>
      </w:pPr>
      <w:r>
        <w:t>i</w:t>
      </w:r>
      <w:r w:rsidR="00031E89">
        <w:t>ncreased maintenance of public toilets and community spaces</w:t>
      </w:r>
    </w:p>
    <w:p w14:paraId="5669C57F" w14:textId="7D2B4803" w:rsidR="00D7284A" w:rsidRDefault="00303F25" w:rsidP="003E4140">
      <w:pPr>
        <w:pStyle w:val="CBodyLight"/>
        <w:numPr>
          <w:ilvl w:val="0"/>
          <w:numId w:val="15"/>
        </w:numPr>
      </w:pPr>
      <w:r>
        <w:t>sp</w:t>
      </w:r>
      <w:r w:rsidR="0067010E">
        <w:t xml:space="preserve">aces for </w:t>
      </w:r>
      <w:r w:rsidR="00D7284A">
        <w:t>seating and gathering</w:t>
      </w:r>
      <w:r w:rsidR="006504DB">
        <w:t xml:space="preserve"> with areas protected from wind</w:t>
      </w:r>
    </w:p>
    <w:p w14:paraId="2E730380" w14:textId="3088C135" w:rsidR="00D7284A" w:rsidRDefault="00303F25" w:rsidP="003E4140">
      <w:pPr>
        <w:pStyle w:val="CBodyLight"/>
        <w:numPr>
          <w:ilvl w:val="0"/>
          <w:numId w:val="15"/>
        </w:numPr>
      </w:pPr>
      <w:r>
        <w:t>m</w:t>
      </w:r>
      <w:r w:rsidR="00693E33">
        <w:t>ore mature trees to provide shade and rain protection</w:t>
      </w:r>
    </w:p>
    <w:p w14:paraId="6D6A2119" w14:textId="545097F9" w:rsidR="00D7284A" w:rsidRDefault="00303F25" w:rsidP="003E4140">
      <w:pPr>
        <w:pStyle w:val="CBodyLight"/>
        <w:numPr>
          <w:ilvl w:val="0"/>
          <w:numId w:val="15"/>
        </w:numPr>
      </w:pPr>
      <w:r>
        <w:t>m</w:t>
      </w:r>
      <w:r w:rsidR="00A12D74">
        <w:t xml:space="preserve">ore rubbish </w:t>
      </w:r>
      <w:r w:rsidR="003D4160">
        <w:t>and recycling bins</w:t>
      </w:r>
    </w:p>
    <w:p w14:paraId="65D4C98E" w14:textId="44BA3E4A" w:rsidR="00D7284A" w:rsidRDefault="00766606" w:rsidP="003E4140">
      <w:pPr>
        <w:pStyle w:val="CBodyLight"/>
        <w:numPr>
          <w:ilvl w:val="0"/>
          <w:numId w:val="15"/>
        </w:numPr>
      </w:pPr>
      <w:r>
        <w:t>m</w:t>
      </w:r>
      <w:r w:rsidR="003D4160">
        <w:t>ore Aboriginal artwork, as well as s</w:t>
      </w:r>
      <w:r w:rsidR="004D06AB">
        <w:t>igns explaining the meaning and significance of Aboriginal artwork in the precincts</w:t>
      </w:r>
    </w:p>
    <w:p w14:paraId="26B23B22" w14:textId="23A3D5D7" w:rsidR="00C565A3" w:rsidRDefault="00874149" w:rsidP="003E4140">
      <w:pPr>
        <w:pStyle w:val="CBodyLight"/>
        <w:numPr>
          <w:ilvl w:val="0"/>
          <w:numId w:val="15"/>
        </w:numPr>
      </w:pPr>
      <w:r>
        <w:t>Wi-F</w:t>
      </w:r>
      <w:r w:rsidR="00277925">
        <w:t>i along the Greenline</w:t>
      </w:r>
      <w:r w:rsidR="00736C3F">
        <w:t xml:space="preserve"> Project</w:t>
      </w:r>
      <w:r w:rsidR="00277925">
        <w:t xml:space="preserve"> precinct</w:t>
      </w:r>
      <w:r w:rsidR="00736C3F">
        <w:t>s</w:t>
      </w:r>
    </w:p>
    <w:p w14:paraId="0C792ECE" w14:textId="346DD1F5" w:rsidR="00B67FB7" w:rsidRDefault="006504DB" w:rsidP="003E4140">
      <w:pPr>
        <w:pStyle w:val="ListParagraph"/>
        <w:numPr>
          <w:ilvl w:val="0"/>
          <w:numId w:val="15"/>
        </w:numPr>
        <w:suppressAutoHyphens w:val="0"/>
        <w:spacing w:before="60" w:after="120"/>
        <w:contextualSpacing w:val="0"/>
      </w:pPr>
      <w:r>
        <w:t>consideration that</w:t>
      </w:r>
      <w:r w:rsidR="00B67FB7">
        <w:t xml:space="preserve"> </w:t>
      </w:r>
      <w:r w:rsidR="00766606">
        <w:t>l</w:t>
      </w:r>
      <w:r w:rsidR="00B67FB7">
        <w:t>ighting does not contribute to light and pollution problems</w:t>
      </w:r>
      <w:r w:rsidR="00303F25">
        <w:t>.</w:t>
      </w:r>
    </w:p>
    <w:p w14:paraId="2B0D802D" w14:textId="3743A8F2" w:rsidR="00CE5E54" w:rsidRPr="00BB45B3" w:rsidRDefault="00CE5E54" w:rsidP="00CE5E54">
      <w:pPr>
        <w:suppressAutoHyphens w:val="0"/>
        <w:spacing w:line="276" w:lineRule="auto"/>
        <w:rPr>
          <w:b/>
          <w:bCs/>
        </w:rPr>
      </w:pPr>
    </w:p>
    <w:p w14:paraId="48C6D270" w14:textId="24EFC0B8" w:rsidR="00766606" w:rsidRPr="00C92C8B" w:rsidRDefault="00C92C8B" w:rsidP="00ED5836">
      <w:pPr>
        <w:pStyle w:val="CHeading040"/>
        <w:rPr>
          <w:b/>
          <w:bCs/>
        </w:rPr>
      </w:pPr>
      <w:r w:rsidRPr="00C92C8B">
        <w:rPr>
          <w:b/>
          <w:bCs/>
        </w:rPr>
        <w:t xml:space="preserve">Sites along </w:t>
      </w:r>
      <w:r>
        <w:rPr>
          <w:b/>
          <w:bCs/>
        </w:rPr>
        <w:t>T</w:t>
      </w:r>
      <w:r w:rsidRPr="00C92C8B">
        <w:rPr>
          <w:b/>
          <w:bCs/>
        </w:rPr>
        <w:t xml:space="preserve">he </w:t>
      </w:r>
      <w:r>
        <w:rPr>
          <w:b/>
          <w:bCs/>
        </w:rPr>
        <w:t>G</w:t>
      </w:r>
      <w:r w:rsidRPr="00C92C8B">
        <w:rPr>
          <w:b/>
          <w:bCs/>
        </w:rPr>
        <w:t xml:space="preserve">reenline </w:t>
      </w:r>
    </w:p>
    <w:p w14:paraId="47F3F565" w14:textId="42F7B812" w:rsidR="00766606" w:rsidRDefault="00566EB3" w:rsidP="00766606">
      <w:pPr>
        <w:suppressAutoHyphens w:val="0"/>
        <w:spacing w:before="60" w:after="120"/>
      </w:pPr>
      <w:r>
        <w:t>During the engagement program, we heard feedback and ideas</w:t>
      </w:r>
      <w:r w:rsidR="00766606">
        <w:t xml:space="preserve"> about The Greenline Project cover</w:t>
      </w:r>
      <w:r>
        <w:t>ing</w:t>
      </w:r>
      <w:r w:rsidR="00766606">
        <w:t xml:space="preserve"> multiple topics</w:t>
      </w:r>
      <w:r>
        <w:t xml:space="preserve">. </w:t>
      </w:r>
      <w:r w:rsidR="000477EC" w:rsidRPr="000477EC">
        <w:t>We heard that a</w:t>
      </w:r>
      <w:r w:rsidR="00E90B9E" w:rsidRPr="000477EC">
        <w:t xml:space="preserve">menities </w:t>
      </w:r>
      <w:r w:rsidR="004A563A" w:rsidRPr="000477EC">
        <w:t>should</w:t>
      </w:r>
      <w:r w:rsidR="00E90B9E" w:rsidRPr="000477EC">
        <w:t xml:space="preserve"> support diverse </w:t>
      </w:r>
      <w:r w:rsidR="0017658C" w:rsidRPr="000477EC">
        <w:t>user demands</w:t>
      </w:r>
      <w:r w:rsidR="000477EC">
        <w:t xml:space="preserve">. </w:t>
      </w:r>
      <w:r w:rsidR="00E2504C">
        <w:t xml:space="preserve">Participants suggested </w:t>
      </w:r>
      <w:r w:rsidR="00211D35">
        <w:t xml:space="preserve">a range of amenities to be installed along the Greenline to support </w:t>
      </w:r>
      <w:r w:rsidR="00A86999">
        <w:t xml:space="preserve">use and activities. </w:t>
      </w:r>
      <w:r w:rsidR="0080216B">
        <w:t>P</w:t>
      </w:r>
      <w:r w:rsidR="00554597">
        <w:t>revailing</w:t>
      </w:r>
      <w:r w:rsidR="00107DC3">
        <w:t xml:space="preserve"> themes </w:t>
      </w:r>
      <w:r w:rsidR="00766606">
        <w:t>focused on providing water features across the Greenline area. In addition, participants proposed that food and beverage opportunities should be provided along the Greenline area.</w:t>
      </w:r>
      <w:r w:rsidR="00C443E8">
        <w:t xml:space="preserve"> </w:t>
      </w:r>
      <w:r w:rsidR="00766606">
        <w:t>There were also multiple comments about providing shade, either by using trees and greenery</w:t>
      </w:r>
      <w:r w:rsidR="005901B3">
        <w:t>,</w:t>
      </w:r>
      <w:r w:rsidR="00766606">
        <w:t xml:space="preserve"> or artificial shade. </w:t>
      </w:r>
    </w:p>
    <w:p w14:paraId="32232B0D" w14:textId="59390A48" w:rsidR="00356C58" w:rsidRDefault="00DC1544" w:rsidP="00766606">
      <w:pPr>
        <w:suppressAutoHyphens w:val="0"/>
        <w:spacing w:before="60" w:after="120"/>
      </w:pPr>
      <w:r>
        <w:t xml:space="preserve">Other specific amenities suggested by </w:t>
      </w:r>
      <w:r w:rsidR="0064176C">
        <w:t>participants</w:t>
      </w:r>
      <w:r w:rsidR="00356C58" w:rsidRPr="00C807EF">
        <w:t xml:space="preserve"> who activate the space and host events </w:t>
      </w:r>
      <w:r>
        <w:t xml:space="preserve">were to </w:t>
      </w:r>
      <w:r w:rsidR="001E49A3">
        <w:t>i</w:t>
      </w:r>
      <w:r w:rsidR="00086B31">
        <w:t xml:space="preserve">nstall lighting that can be adjusted </w:t>
      </w:r>
      <w:r w:rsidR="006F4769">
        <w:t>during events</w:t>
      </w:r>
      <w:r w:rsidR="002E55A4">
        <w:t xml:space="preserve"> and</w:t>
      </w:r>
      <w:r w:rsidR="005656C0">
        <w:t xml:space="preserve"> accessible</w:t>
      </w:r>
      <w:r w:rsidR="002E55A4">
        <w:t xml:space="preserve"> </w:t>
      </w:r>
      <w:r w:rsidR="0070295C">
        <w:t>power outlets at appropriate locations</w:t>
      </w:r>
      <w:r w:rsidR="005656C0">
        <w:t>.</w:t>
      </w:r>
      <w:r w:rsidR="001E49A3">
        <w:t xml:space="preserve"> </w:t>
      </w:r>
    </w:p>
    <w:p w14:paraId="1DBA4088" w14:textId="511B1938" w:rsidR="00D14FA1" w:rsidRPr="00D14FA1" w:rsidRDefault="00D14FA1" w:rsidP="00D82295">
      <w:pPr>
        <w:pStyle w:val="CBodyHeavy"/>
        <w:numPr>
          <w:ilvl w:val="0"/>
          <w:numId w:val="19"/>
        </w:numPr>
        <w:rPr>
          <w:b w:val="0"/>
          <w:bCs/>
          <w:i/>
          <w:iCs/>
        </w:rPr>
      </w:pPr>
      <w:r>
        <w:rPr>
          <w:b w:val="0"/>
          <w:bCs/>
          <w:i/>
          <w:iCs/>
        </w:rPr>
        <w:t>‘</w:t>
      </w:r>
      <w:r w:rsidR="0064176C">
        <w:rPr>
          <w:b w:val="0"/>
          <w:bCs/>
          <w:i/>
          <w:iCs/>
        </w:rPr>
        <w:t>I</w:t>
      </w:r>
      <w:r w:rsidR="00FF27CD">
        <w:rPr>
          <w:b w:val="0"/>
          <w:bCs/>
          <w:i/>
          <w:iCs/>
        </w:rPr>
        <w:t xml:space="preserve">nstall </w:t>
      </w:r>
      <w:r w:rsidR="00D0617F">
        <w:rPr>
          <w:b w:val="0"/>
          <w:bCs/>
          <w:i/>
          <w:iCs/>
        </w:rPr>
        <w:t xml:space="preserve">temporary toilets at appropriate locations during events.’ </w:t>
      </w:r>
      <w:r w:rsidR="00D0617F" w:rsidRPr="00ED5836">
        <w:rPr>
          <w:b w:val="0"/>
          <w:bCs/>
        </w:rPr>
        <w:t>– workshop participant</w:t>
      </w:r>
    </w:p>
    <w:p w14:paraId="6389B44D" w14:textId="707234A0" w:rsidR="00766606" w:rsidRPr="00A44741" w:rsidRDefault="00766606" w:rsidP="00D82295">
      <w:pPr>
        <w:pStyle w:val="CBodyHeavy"/>
        <w:numPr>
          <w:ilvl w:val="0"/>
          <w:numId w:val="19"/>
        </w:numPr>
        <w:rPr>
          <w:b w:val="0"/>
          <w:bCs/>
          <w:i/>
          <w:iCs/>
        </w:rPr>
      </w:pPr>
      <w:r w:rsidRPr="00A44741">
        <w:rPr>
          <w:b w:val="0"/>
          <w:i/>
        </w:rPr>
        <w:t>‘</w:t>
      </w:r>
      <w:r w:rsidR="000477EC">
        <w:rPr>
          <w:b w:val="0"/>
          <w:i/>
        </w:rPr>
        <w:t>We need to have the a</w:t>
      </w:r>
      <w:r w:rsidR="00C123B5" w:rsidRPr="00C123B5">
        <w:rPr>
          <w:b w:val="0"/>
          <w:i/>
        </w:rPr>
        <w:t>bility to control the lighting with design of events</w:t>
      </w:r>
      <w:r w:rsidR="00C123B5">
        <w:rPr>
          <w:b w:val="0"/>
          <w:i/>
        </w:rPr>
        <w:t>.</w:t>
      </w:r>
      <w:r w:rsidRPr="00A44741">
        <w:rPr>
          <w:b w:val="0"/>
          <w:i/>
        </w:rPr>
        <w:t xml:space="preserve">’ </w:t>
      </w:r>
      <w:r w:rsidRPr="00E25180">
        <w:rPr>
          <w:b w:val="0"/>
          <w:bCs/>
        </w:rPr>
        <w:t>– workshop participant</w:t>
      </w:r>
      <w:r w:rsidRPr="00A44741">
        <w:rPr>
          <w:b w:val="0"/>
          <w:i/>
        </w:rPr>
        <w:t xml:space="preserve"> </w:t>
      </w:r>
    </w:p>
    <w:p w14:paraId="47A52E2C" w14:textId="0E341412" w:rsidR="001B4C75" w:rsidRDefault="00766606" w:rsidP="000477EC">
      <w:pPr>
        <w:pStyle w:val="CBodyHeavy"/>
        <w:numPr>
          <w:ilvl w:val="0"/>
          <w:numId w:val="19"/>
        </w:numPr>
        <w:rPr>
          <w:b w:val="0"/>
          <w:bCs/>
          <w:i/>
          <w:iCs/>
        </w:rPr>
      </w:pPr>
      <w:r w:rsidRPr="00653BE9">
        <w:rPr>
          <w:b w:val="0"/>
          <w:bCs/>
          <w:i/>
          <w:iCs/>
        </w:rPr>
        <w:lastRenderedPageBreak/>
        <w:t>‘</w:t>
      </w:r>
      <w:r w:rsidR="000050BC" w:rsidRPr="00653BE9">
        <w:rPr>
          <w:b w:val="0"/>
          <w:bCs/>
          <w:i/>
          <w:iCs/>
        </w:rPr>
        <w:t>Coffee shops and other interesting specialty shops or information centres or better constructed ticket offices instead of the portable ones which are embarrassing. Or</w:t>
      </w:r>
      <w:r w:rsidR="00CC727F">
        <w:rPr>
          <w:b w:val="0"/>
          <w:bCs/>
          <w:i/>
          <w:iCs/>
        </w:rPr>
        <w:t xml:space="preserve"> </w:t>
      </w:r>
      <w:r w:rsidR="000050BC" w:rsidRPr="00653BE9">
        <w:rPr>
          <w:b w:val="0"/>
          <w:bCs/>
          <w:i/>
          <w:iCs/>
        </w:rPr>
        <w:t xml:space="preserve">other </w:t>
      </w:r>
      <w:r w:rsidR="00653BE9" w:rsidRPr="00653BE9">
        <w:rPr>
          <w:b w:val="0"/>
          <w:bCs/>
          <w:i/>
          <w:iCs/>
        </w:rPr>
        <w:t>interesting</w:t>
      </w:r>
      <w:r w:rsidR="000050BC" w:rsidRPr="00653BE9">
        <w:rPr>
          <w:b w:val="0"/>
          <w:bCs/>
          <w:i/>
          <w:iCs/>
        </w:rPr>
        <w:t xml:space="preserve"> things like stand</w:t>
      </w:r>
      <w:r w:rsidR="00653BE9" w:rsidRPr="00653BE9">
        <w:rPr>
          <w:b w:val="0"/>
          <w:bCs/>
          <w:i/>
          <w:iCs/>
        </w:rPr>
        <w:t>-</w:t>
      </w:r>
      <w:r w:rsidR="000050BC" w:rsidRPr="00653BE9">
        <w:rPr>
          <w:b w:val="0"/>
          <w:bCs/>
          <w:i/>
          <w:iCs/>
        </w:rPr>
        <w:t>up wine bars like they have in Italy. No reason why a bit of commerce can’t take place there.</w:t>
      </w:r>
      <w:r w:rsidRPr="00653BE9">
        <w:rPr>
          <w:b w:val="0"/>
          <w:bCs/>
          <w:i/>
          <w:iCs/>
        </w:rPr>
        <w:t xml:space="preserve">’ </w:t>
      </w:r>
      <w:r w:rsidRPr="00E25180">
        <w:rPr>
          <w:b w:val="0"/>
          <w:bCs/>
        </w:rPr>
        <w:t xml:space="preserve">– survey respondent </w:t>
      </w:r>
    </w:p>
    <w:p w14:paraId="29BD58DD" w14:textId="77777777" w:rsidR="000477EC" w:rsidRPr="000477EC" w:rsidRDefault="000477EC" w:rsidP="000477EC">
      <w:pPr>
        <w:pStyle w:val="CBodyHeavy"/>
        <w:ind w:left="720"/>
        <w:rPr>
          <w:b w:val="0"/>
          <w:bCs/>
          <w:i/>
          <w:iCs/>
        </w:rPr>
      </w:pPr>
    </w:p>
    <w:p w14:paraId="7602486A" w14:textId="7C414A39" w:rsidR="00D82C32" w:rsidRPr="00C92C8B" w:rsidRDefault="00C92C8B" w:rsidP="00ED5836">
      <w:pPr>
        <w:pStyle w:val="CHeading040"/>
        <w:rPr>
          <w:b/>
          <w:bCs/>
        </w:rPr>
      </w:pPr>
      <w:r w:rsidRPr="00C92C8B">
        <w:rPr>
          <w:b/>
          <w:bCs/>
        </w:rPr>
        <w:t xml:space="preserve">The </w:t>
      </w:r>
      <w:r>
        <w:rPr>
          <w:b/>
          <w:bCs/>
        </w:rPr>
        <w:t>R</w:t>
      </w:r>
      <w:r w:rsidRPr="00C92C8B">
        <w:rPr>
          <w:b/>
          <w:bCs/>
        </w:rPr>
        <w:t xml:space="preserve">iver </w:t>
      </w:r>
      <w:r>
        <w:rPr>
          <w:b/>
          <w:bCs/>
        </w:rPr>
        <w:t>E</w:t>
      </w:r>
      <w:r w:rsidRPr="00C92C8B">
        <w:rPr>
          <w:b/>
          <w:bCs/>
        </w:rPr>
        <w:t>dge</w:t>
      </w:r>
    </w:p>
    <w:p w14:paraId="1B7EBB51" w14:textId="15E34FEE" w:rsidR="00D5028A" w:rsidRDefault="00A830C1" w:rsidP="00766606">
      <w:pPr>
        <w:suppressAutoHyphens w:val="0"/>
        <w:spacing w:before="60" w:after="120"/>
      </w:pPr>
      <w:r>
        <w:t>M</w:t>
      </w:r>
      <w:r w:rsidR="005D5D2A">
        <w:t xml:space="preserve">ost comments about </w:t>
      </w:r>
      <w:r w:rsidR="000E4DDF">
        <w:t>‘T</w:t>
      </w:r>
      <w:r w:rsidR="005D5D2A">
        <w:t>he River Edge</w:t>
      </w:r>
      <w:r w:rsidR="000E4DDF">
        <w:t>’</w:t>
      </w:r>
      <w:r w:rsidR="005D5D2A">
        <w:t xml:space="preserve"> </w:t>
      </w:r>
      <w:r w:rsidR="00EB7887">
        <w:t>focused on providing more shade</w:t>
      </w:r>
      <w:r w:rsidR="002021EC">
        <w:t xml:space="preserve"> for the area</w:t>
      </w:r>
      <w:r w:rsidR="00873544">
        <w:t>.</w:t>
      </w:r>
      <w:r w:rsidR="00F14D65">
        <w:t xml:space="preserve"> Multiple participants would like to </w:t>
      </w:r>
      <w:r w:rsidR="00BC3ABE">
        <w:t xml:space="preserve">see increased tree canopy as natural </w:t>
      </w:r>
      <w:r w:rsidR="00674C7B">
        <w:t xml:space="preserve">sun </w:t>
      </w:r>
      <w:r w:rsidR="00BC3ABE">
        <w:t>shading</w:t>
      </w:r>
      <w:r w:rsidR="002C0C8A">
        <w:t>.</w:t>
      </w:r>
      <w:r w:rsidR="00873544">
        <w:t xml:space="preserve"> Other comments included providing more rubbish bins and ensuring the River Edge does not collect rubbish flowing through the river</w:t>
      </w:r>
      <w:r w:rsidR="00BA4FC4">
        <w:t>.</w:t>
      </w:r>
      <w:r w:rsidR="00117B91">
        <w:t xml:space="preserve"> At the same time, there were also comments about </w:t>
      </w:r>
      <w:r w:rsidR="00A02E44">
        <w:t xml:space="preserve">having additional </w:t>
      </w:r>
      <w:r w:rsidR="007313FF">
        <w:t>toilets in the area.</w:t>
      </w:r>
    </w:p>
    <w:p w14:paraId="4DF10E95" w14:textId="01A28408" w:rsidR="00766606" w:rsidRPr="00B20FCD" w:rsidRDefault="00766606" w:rsidP="00D82295">
      <w:pPr>
        <w:pStyle w:val="CBodyHeavy"/>
        <w:numPr>
          <w:ilvl w:val="0"/>
          <w:numId w:val="19"/>
        </w:numPr>
        <w:rPr>
          <w:b w:val="0"/>
          <w:i/>
        </w:rPr>
      </w:pPr>
      <w:r w:rsidRPr="00B20FCD">
        <w:rPr>
          <w:b w:val="0"/>
          <w:i/>
        </w:rPr>
        <w:t>‘</w:t>
      </w:r>
      <w:r w:rsidR="00B20FCD" w:rsidRPr="00B20FCD">
        <w:rPr>
          <w:b w:val="0"/>
          <w:bCs/>
          <w:i/>
          <w:iCs/>
        </w:rPr>
        <w:t>More bins and toilets. Having covered areas with natural or artificial for shading and avoiding rain</w:t>
      </w:r>
      <w:r w:rsidRPr="00B20FCD">
        <w:rPr>
          <w:b w:val="0"/>
          <w:bCs/>
          <w:i/>
          <w:iCs/>
        </w:rPr>
        <w:t>’</w:t>
      </w:r>
      <w:r w:rsidRPr="00B20FCD">
        <w:rPr>
          <w:b w:val="0"/>
          <w:i/>
        </w:rPr>
        <w:t xml:space="preserve"> </w:t>
      </w:r>
      <w:r w:rsidRPr="00ED5836">
        <w:rPr>
          <w:b w:val="0"/>
          <w:iCs/>
        </w:rPr>
        <w:t>– workshop participant</w:t>
      </w:r>
      <w:r w:rsidRPr="00B20FCD">
        <w:rPr>
          <w:b w:val="0"/>
          <w:i/>
        </w:rPr>
        <w:t xml:space="preserve"> </w:t>
      </w:r>
    </w:p>
    <w:p w14:paraId="33C954E7" w14:textId="68CD8C58" w:rsidR="00766606" w:rsidRPr="00A02E44" w:rsidRDefault="00766606" w:rsidP="00D82295">
      <w:pPr>
        <w:pStyle w:val="CBodyHeavy"/>
        <w:numPr>
          <w:ilvl w:val="0"/>
          <w:numId w:val="19"/>
        </w:numPr>
        <w:rPr>
          <w:b w:val="0"/>
          <w:bCs/>
          <w:i/>
          <w:iCs/>
        </w:rPr>
      </w:pPr>
      <w:r w:rsidRPr="00A02E44">
        <w:rPr>
          <w:b w:val="0"/>
          <w:bCs/>
          <w:i/>
          <w:iCs/>
        </w:rPr>
        <w:t>‘</w:t>
      </w:r>
      <w:r w:rsidR="00A81FFB" w:rsidRPr="00A02E44">
        <w:rPr>
          <w:b w:val="0"/>
          <w:bCs/>
          <w:i/>
          <w:iCs/>
        </w:rPr>
        <w:t xml:space="preserve">Should be going with trees that provide shade in summer and drop their leaves in winter to let light in.’ </w:t>
      </w:r>
      <w:r w:rsidRPr="00ED5836">
        <w:rPr>
          <w:b w:val="0"/>
          <w:bCs/>
        </w:rPr>
        <w:t>– survey respondent</w:t>
      </w:r>
      <w:r w:rsidRPr="00A02E44">
        <w:rPr>
          <w:b w:val="0"/>
          <w:bCs/>
          <w:i/>
          <w:iCs/>
        </w:rPr>
        <w:t xml:space="preserve"> </w:t>
      </w:r>
    </w:p>
    <w:p w14:paraId="4DCAF58A" w14:textId="4EDDDFFB" w:rsidR="00766606" w:rsidRPr="00A02E44" w:rsidRDefault="00766606" w:rsidP="00D82295">
      <w:pPr>
        <w:pStyle w:val="CBodyHeavy"/>
        <w:numPr>
          <w:ilvl w:val="0"/>
          <w:numId w:val="19"/>
        </w:numPr>
        <w:rPr>
          <w:b w:val="0"/>
          <w:bCs/>
          <w:i/>
          <w:iCs/>
        </w:rPr>
      </w:pPr>
      <w:r w:rsidRPr="00A02E44">
        <w:rPr>
          <w:b w:val="0"/>
          <w:bCs/>
          <w:i/>
          <w:iCs/>
        </w:rPr>
        <w:t>‘</w:t>
      </w:r>
      <w:r w:rsidR="00C347AF" w:rsidRPr="00A02E44">
        <w:rPr>
          <w:b w:val="0"/>
          <w:bCs/>
          <w:i/>
          <w:iCs/>
        </w:rPr>
        <w:t>Better public bathrooms, water refill and shade areas as long area with closest being Fed square which takes you to Flinders and Russell streets rather than in the area by the river.</w:t>
      </w:r>
      <w:r w:rsidRPr="00A02E44">
        <w:rPr>
          <w:b w:val="0"/>
          <w:bCs/>
          <w:i/>
          <w:iCs/>
        </w:rPr>
        <w:t xml:space="preserve">’ </w:t>
      </w:r>
      <w:r w:rsidRPr="00ED5836">
        <w:rPr>
          <w:b w:val="0"/>
          <w:bCs/>
        </w:rPr>
        <w:t>– survey respondent</w:t>
      </w:r>
      <w:r w:rsidRPr="00A02E44">
        <w:rPr>
          <w:b w:val="0"/>
          <w:bCs/>
          <w:i/>
          <w:iCs/>
        </w:rPr>
        <w:t xml:space="preserve"> </w:t>
      </w:r>
    </w:p>
    <w:p w14:paraId="0BF21A58" w14:textId="77777777" w:rsidR="00A82843" w:rsidRDefault="00A82843" w:rsidP="00766606">
      <w:pPr>
        <w:suppressAutoHyphens w:val="0"/>
        <w:spacing w:before="60" w:after="120"/>
      </w:pPr>
    </w:p>
    <w:p w14:paraId="61BD53B1" w14:textId="3864348B" w:rsidR="00231D2A" w:rsidRPr="00C92C8B" w:rsidRDefault="00C92C8B" w:rsidP="00ED5836">
      <w:pPr>
        <w:pStyle w:val="CHeading040"/>
        <w:rPr>
          <w:b/>
          <w:bCs/>
        </w:rPr>
      </w:pPr>
      <w:r w:rsidRPr="00C92C8B">
        <w:rPr>
          <w:b/>
          <w:bCs/>
        </w:rPr>
        <w:t xml:space="preserve">The </w:t>
      </w:r>
      <w:r>
        <w:rPr>
          <w:b/>
          <w:bCs/>
        </w:rPr>
        <w:t>B</w:t>
      </w:r>
      <w:r w:rsidRPr="00C92C8B">
        <w:rPr>
          <w:b/>
          <w:bCs/>
        </w:rPr>
        <w:t>illabong</w:t>
      </w:r>
    </w:p>
    <w:p w14:paraId="621BC309" w14:textId="15F616B4" w:rsidR="00AA5CB6" w:rsidRDefault="00A830C1" w:rsidP="00766606">
      <w:pPr>
        <w:suppressAutoHyphens w:val="0"/>
        <w:spacing w:before="60" w:after="120"/>
      </w:pPr>
      <w:r>
        <w:t>P</w:t>
      </w:r>
      <w:r w:rsidR="0008452D">
        <w:t xml:space="preserve">articipants provided </w:t>
      </w:r>
      <w:r w:rsidR="00AA5CB6">
        <w:t>positive</w:t>
      </w:r>
      <w:r w:rsidR="0008452D">
        <w:t xml:space="preserve"> feedback about the </w:t>
      </w:r>
      <w:r w:rsidR="00AA5CB6">
        <w:t xml:space="preserve">intent and design of </w:t>
      </w:r>
      <w:r w:rsidR="00E20D0B">
        <w:t>'</w:t>
      </w:r>
      <w:r w:rsidR="000E4DDF">
        <w:t>T</w:t>
      </w:r>
      <w:r w:rsidR="00AA5CB6">
        <w:t>he</w:t>
      </w:r>
      <w:r w:rsidR="007313FF">
        <w:t xml:space="preserve"> Billabong</w:t>
      </w:r>
      <w:r w:rsidR="00E20D0B">
        <w:t>’</w:t>
      </w:r>
      <w:r w:rsidR="0008452D">
        <w:t xml:space="preserve">. </w:t>
      </w:r>
      <w:r w:rsidR="00B90C32">
        <w:t>A key message was that the design should be f</w:t>
      </w:r>
      <w:r w:rsidR="00B90C32" w:rsidRPr="00002222">
        <w:t>lexible,</w:t>
      </w:r>
      <w:r w:rsidR="00002222" w:rsidRPr="00002222">
        <w:t xml:space="preserve"> and amenities </w:t>
      </w:r>
      <w:r w:rsidR="00B90C32">
        <w:t xml:space="preserve">should be able </w:t>
      </w:r>
      <w:r w:rsidR="00002222" w:rsidRPr="00002222">
        <w:t>to cater for different occasions</w:t>
      </w:r>
      <w:r w:rsidR="00B90C32">
        <w:t>. C</w:t>
      </w:r>
      <w:r w:rsidR="00454F22">
        <w:t xml:space="preserve">omments emphasised the need </w:t>
      </w:r>
      <w:r w:rsidR="003564F2">
        <w:t>to maintain and improve the capacity of The Bi</w:t>
      </w:r>
      <w:r w:rsidR="0003069B">
        <w:t xml:space="preserve">llabong </w:t>
      </w:r>
      <w:r w:rsidR="00222DE8">
        <w:t xml:space="preserve">for both event and non-event uses. There were </w:t>
      </w:r>
      <w:r w:rsidR="00FB4469">
        <w:t xml:space="preserve">desires </w:t>
      </w:r>
      <w:r w:rsidR="00454F22">
        <w:t>for water features</w:t>
      </w:r>
      <w:r w:rsidR="00DF5420">
        <w:t xml:space="preserve"> to be included as part of the design</w:t>
      </w:r>
      <w:r w:rsidR="00C443E8">
        <w:t xml:space="preserve">, particularly in </w:t>
      </w:r>
      <w:r w:rsidR="00DF5420">
        <w:t>pools and po</w:t>
      </w:r>
      <w:r w:rsidR="00C8651A">
        <w:t xml:space="preserve">nds. </w:t>
      </w:r>
      <w:r w:rsidR="00B90C32">
        <w:t>C</w:t>
      </w:r>
      <w:r w:rsidR="00EB3650">
        <w:t xml:space="preserve">omments </w:t>
      </w:r>
      <w:r w:rsidR="00B90C32">
        <w:t xml:space="preserve">focused on </w:t>
      </w:r>
      <w:r w:rsidR="00EB3650">
        <w:t>reducing littering, with suggestions to have certain plantings to capture rubbish.</w:t>
      </w:r>
    </w:p>
    <w:p w14:paraId="6479E168" w14:textId="49EAC9FC" w:rsidR="00117B91" w:rsidRDefault="00066F44" w:rsidP="00766606">
      <w:pPr>
        <w:suppressAutoHyphens w:val="0"/>
        <w:spacing w:before="60" w:after="120"/>
      </w:pPr>
      <w:r>
        <w:t>T</w:t>
      </w:r>
      <w:r w:rsidR="00B90C32">
        <w:t xml:space="preserve">here </w:t>
      </w:r>
      <w:r>
        <w:t>were</w:t>
      </w:r>
      <w:r w:rsidR="00B90C32">
        <w:t xml:space="preserve"> </w:t>
      </w:r>
      <w:r w:rsidR="00AA5CB6">
        <w:t>concern</w:t>
      </w:r>
      <w:r w:rsidR="00E20D0B">
        <w:t>s</w:t>
      </w:r>
      <w:r w:rsidR="00AA5CB6">
        <w:t xml:space="preserve"> that the design on this space would limit and impact events. </w:t>
      </w:r>
      <w:r w:rsidR="002F67A3">
        <w:t xml:space="preserve">Feedback </w:t>
      </w:r>
      <w:r w:rsidR="00EB3650">
        <w:t>reiterated that</w:t>
      </w:r>
      <w:r w:rsidR="007C657B">
        <w:t xml:space="preserve"> this space </w:t>
      </w:r>
      <w:r w:rsidR="00EB3650">
        <w:t>needs to</w:t>
      </w:r>
      <w:r w:rsidR="007C657B">
        <w:t xml:space="preserve"> continue to be used for events. </w:t>
      </w:r>
    </w:p>
    <w:p w14:paraId="0C8C5B09" w14:textId="31AA3864" w:rsidR="00766606" w:rsidRPr="00ED5836" w:rsidRDefault="00766606" w:rsidP="00D82295">
      <w:pPr>
        <w:pStyle w:val="CBodyHeavy"/>
        <w:numPr>
          <w:ilvl w:val="0"/>
          <w:numId w:val="19"/>
        </w:numPr>
        <w:rPr>
          <w:b w:val="0"/>
          <w:iCs/>
        </w:rPr>
      </w:pPr>
      <w:r w:rsidRPr="00DA2A8F">
        <w:rPr>
          <w:b w:val="0"/>
          <w:i/>
        </w:rPr>
        <w:t>‘</w:t>
      </w:r>
      <w:r w:rsidR="00DA2A8F" w:rsidRPr="00DA2A8F">
        <w:rPr>
          <w:b w:val="0"/>
          <w:bCs/>
          <w:i/>
          <w:iCs/>
        </w:rPr>
        <w:t>Benches or seating may impede access and flow. Prefer removable seating.</w:t>
      </w:r>
      <w:r w:rsidRPr="00DA2A8F">
        <w:rPr>
          <w:b w:val="0"/>
          <w:bCs/>
          <w:i/>
          <w:iCs/>
        </w:rPr>
        <w:t>’</w:t>
      </w:r>
      <w:r w:rsidRPr="00DA2A8F">
        <w:rPr>
          <w:b w:val="0"/>
          <w:i/>
        </w:rPr>
        <w:t xml:space="preserve"> </w:t>
      </w:r>
      <w:r w:rsidRPr="00ED5836">
        <w:rPr>
          <w:b w:val="0"/>
          <w:iCs/>
        </w:rPr>
        <w:t xml:space="preserve">– workshop participant </w:t>
      </w:r>
    </w:p>
    <w:p w14:paraId="7F8D2F86" w14:textId="7DC02169" w:rsidR="00766606" w:rsidRPr="007313FF" w:rsidRDefault="00766606" w:rsidP="00D82295">
      <w:pPr>
        <w:pStyle w:val="CBodyHeavy"/>
        <w:numPr>
          <w:ilvl w:val="0"/>
          <w:numId w:val="19"/>
        </w:numPr>
        <w:rPr>
          <w:b w:val="0"/>
          <w:bCs/>
          <w:i/>
          <w:iCs/>
        </w:rPr>
      </w:pPr>
      <w:r w:rsidRPr="007313FF">
        <w:rPr>
          <w:b w:val="0"/>
          <w:bCs/>
          <w:i/>
          <w:iCs/>
        </w:rPr>
        <w:t>‘</w:t>
      </w:r>
      <w:r w:rsidR="00DE4CD0" w:rsidRPr="007313FF">
        <w:rPr>
          <w:b w:val="0"/>
          <w:bCs/>
          <w:i/>
          <w:iCs/>
        </w:rPr>
        <w:t>This looks like a great oasis. Some seating should be included in the billabong to sit and relax.</w:t>
      </w:r>
      <w:r w:rsidRPr="007313FF">
        <w:rPr>
          <w:b w:val="0"/>
          <w:bCs/>
          <w:i/>
          <w:iCs/>
        </w:rPr>
        <w:t xml:space="preserve">’ </w:t>
      </w:r>
      <w:r w:rsidRPr="00ED5836">
        <w:rPr>
          <w:b w:val="0"/>
          <w:bCs/>
        </w:rPr>
        <w:t>– survey respondent</w:t>
      </w:r>
      <w:r w:rsidRPr="007313FF">
        <w:rPr>
          <w:b w:val="0"/>
          <w:bCs/>
          <w:i/>
          <w:iCs/>
        </w:rPr>
        <w:t xml:space="preserve"> </w:t>
      </w:r>
    </w:p>
    <w:p w14:paraId="1819D712" w14:textId="5038C6FE" w:rsidR="00D95973" w:rsidRPr="007313FF" w:rsidRDefault="00D95973" w:rsidP="00D82295">
      <w:pPr>
        <w:pStyle w:val="CBodyHeavy"/>
        <w:numPr>
          <w:ilvl w:val="0"/>
          <w:numId w:val="19"/>
        </w:numPr>
        <w:rPr>
          <w:b w:val="0"/>
          <w:bCs/>
          <w:i/>
          <w:iCs/>
        </w:rPr>
      </w:pPr>
      <w:r w:rsidRPr="007313FF">
        <w:rPr>
          <w:b w:val="0"/>
          <w:bCs/>
          <w:i/>
          <w:iCs/>
        </w:rPr>
        <w:t xml:space="preserve">‘I love the idea of introducing large and diverse banks of native plantings as a point of interest, education and environmental benefit.’ </w:t>
      </w:r>
      <w:r w:rsidRPr="00E25180">
        <w:rPr>
          <w:b w:val="0"/>
          <w:bCs/>
        </w:rPr>
        <w:t>– survey respondent</w:t>
      </w:r>
    </w:p>
    <w:p w14:paraId="66651DEA" w14:textId="30577AC4" w:rsidR="00766606" w:rsidRPr="007313FF" w:rsidRDefault="00A65EDD" w:rsidP="00D82295">
      <w:pPr>
        <w:pStyle w:val="CBodyHeavy"/>
        <w:numPr>
          <w:ilvl w:val="0"/>
          <w:numId w:val="19"/>
        </w:numPr>
        <w:rPr>
          <w:b w:val="0"/>
          <w:bCs/>
          <w:i/>
          <w:iCs/>
        </w:rPr>
      </w:pPr>
      <w:r w:rsidRPr="007313FF">
        <w:rPr>
          <w:b w:val="0"/>
          <w:bCs/>
          <w:i/>
          <w:iCs/>
        </w:rPr>
        <w:t xml:space="preserve">‘Love the transformation from vast expanses of granitic sand into a lush, shady, and vegetated environment. The boardwalk treatment will make it an inviting and engaging place to wander through.’ </w:t>
      </w:r>
      <w:r w:rsidR="00766606" w:rsidRPr="00E25180">
        <w:rPr>
          <w:b w:val="0"/>
          <w:bCs/>
        </w:rPr>
        <w:t>– survey respondent</w:t>
      </w:r>
      <w:r w:rsidR="00766606" w:rsidRPr="007313FF">
        <w:rPr>
          <w:b w:val="0"/>
          <w:bCs/>
          <w:i/>
          <w:iCs/>
        </w:rPr>
        <w:t xml:space="preserve"> </w:t>
      </w:r>
    </w:p>
    <w:p w14:paraId="1DF52BC2" w14:textId="77777777" w:rsidR="008E1762" w:rsidRDefault="008E1762" w:rsidP="00766606">
      <w:pPr>
        <w:suppressAutoHyphens w:val="0"/>
        <w:spacing w:before="60" w:after="120"/>
      </w:pPr>
    </w:p>
    <w:p w14:paraId="197B0FB8" w14:textId="77777777" w:rsidR="00FE6FA8" w:rsidRDefault="00FE6FA8">
      <w:pPr>
        <w:suppressAutoHyphens w:val="0"/>
        <w:spacing w:line="240" w:lineRule="auto"/>
        <w:rPr>
          <w:b/>
          <w:bCs/>
          <w:caps/>
          <w:spacing w:val="-5"/>
        </w:rPr>
      </w:pPr>
      <w:r>
        <w:rPr>
          <w:b/>
          <w:bCs/>
        </w:rPr>
        <w:br w:type="page"/>
      </w:r>
    </w:p>
    <w:p w14:paraId="197D680F" w14:textId="02D3FC19" w:rsidR="008E1762" w:rsidRPr="00C92C8B" w:rsidRDefault="00C92C8B" w:rsidP="00ED5836">
      <w:pPr>
        <w:pStyle w:val="CHeading040"/>
        <w:rPr>
          <w:b/>
          <w:bCs/>
        </w:rPr>
      </w:pPr>
      <w:r w:rsidRPr="00C92C8B">
        <w:rPr>
          <w:b/>
          <w:bCs/>
        </w:rPr>
        <w:lastRenderedPageBreak/>
        <w:t xml:space="preserve">The </w:t>
      </w:r>
      <w:r>
        <w:rPr>
          <w:b/>
          <w:bCs/>
        </w:rPr>
        <w:t>L</w:t>
      </w:r>
      <w:r w:rsidRPr="00C92C8B">
        <w:rPr>
          <w:b/>
          <w:bCs/>
        </w:rPr>
        <w:t>ookout</w:t>
      </w:r>
    </w:p>
    <w:p w14:paraId="14699000" w14:textId="3B43D9F2" w:rsidR="00F55D06" w:rsidRDefault="00A830C1" w:rsidP="00766606">
      <w:pPr>
        <w:suppressAutoHyphens w:val="0"/>
        <w:spacing w:before="60" w:after="120"/>
      </w:pPr>
      <w:r>
        <w:t>O</w:t>
      </w:r>
      <w:r w:rsidR="00DE7775">
        <w:t xml:space="preserve">verall, </w:t>
      </w:r>
      <w:r w:rsidR="00E20D0B">
        <w:t xml:space="preserve">amenity </w:t>
      </w:r>
      <w:r w:rsidR="00DD0402">
        <w:t>c</w:t>
      </w:r>
      <w:r w:rsidR="005050DF">
        <w:t xml:space="preserve">omments </w:t>
      </w:r>
      <w:r w:rsidR="00D1412C">
        <w:t>for ‘</w:t>
      </w:r>
      <w:r w:rsidR="00E20D0B">
        <w:t>The Lookout’</w:t>
      </w:r>
      <w:r w:rsidR="005050DF">
        <w:t xml:space="preserve"> were complementary</w:t>
      </w:r>
      <w:r w:rsidR="00DE7775">
        <w:t xml:space="preserve">, </w:t>
      </w:r>
      <w:r w:rsidR="00412DA0">
        <w:t xml:space="preserve">with a specific focus on </w:t>
      </w:r>
      <w:r w:rsidR="00066F44">
        <w:t xml:space="preserve">appropriate </w:t>
      </w:r>
      <w:r w:rsidR="00412DA0">
        <w:t>lighting</w:t>
      </w:r>
      <w:r w:rsidR="00DE7775">
        <w:t xml:space="preserve"> and seating</w:t>
      </w:r>
      <w:r w:rsidR="005050DF">
        <w:t xml:space="preserve">. There were suggestions to use feature lighting to </w:t>
      </w:r>
      <w:r w:rsidR="00DD0402">
        <w:t>complement the existing sculpture in this location.</w:t>
      </w:r>
    </w:p>
    <w:p w14:paraId="0BDE7A90" w14:textId="014149B1" w:rsidR="00774C23" w:rsidRPr="00774C23" w:rsidRDefault="00774C23" w:rsidP="00D82295">
      <w:pPr>
        <w:pStyle w:val="CBodyHeavy"/>
        <w:numPr>
          <w:ilvl w:val="0"/>
          <w:numId w:val="19"/>
        </w:numPr>
        <w:rPr>
          <w:b w:val="0"/>
          <w:bCs/>
          <w:i/>
          <w:iCs/>
        </w:rPr>
      </w:pPr>
      <w:r w:rsidRPr="00774C23">
        <w:rPr>
          <w:b w:val="0"/>
          <w:bCs/>
          <w:i/>
          <w:iCs/>
        </w:rPr>
        <w:t xml:space="preserve">‘I like the added meadow and the idea of more seating to make this a destination.’ </w:t>
      </w:r>
      <w:r w:rsidRPr="00ED5836">
        <w:rPr>
          <w:b w:val="0"/>
          <w:bCs/>
        </w:rPr>
        <w:t>– survey respondent</w:t>
      </w:r>
    </w:p>
    <w:p w14:paraId="32C48333" w14:textId="4DBEB942" w:rsidR="00774C23" w:rsidRPr="00774C23" w:rsidRDefault="00AB3175" w:rsidP="00D82295">
      <w:pPr>
        <w:pStyle w:val="CBodyHeavy"/>
        <w:numPr>
          <w:ilvl w:val="0"/>
          <w:numId w:val="19"/>
        </w:numPr>
        <w:rPr>
          <w:b w:val="0"/>
          <w:bCs/>
          <w:i/>
          <w:iCs/>
        </w:rPr>
      </w:pPr>
      <w:r>
        <w:rPr>
          <w:b w:val="0"/>
          <w:bCs/>
          <w:i/>
          <w:iCs/>
        </w:rPr>
        <w:t>‘</w:t>
      </w:r>
      <w:r w:rsidR="00774C23" w:rsidRPr="00774C23">
        <w:rPr>
          <w:b w:val="0"/>
          <w:bCs/>
          <w:i/>
          <w:iCs/>
        </w:rPr>
        <w:t>This area needs some upgraded surface treatments, seating, and feature lighting. It</w:t>
      </w:r>
      <w:r w:rsidR="00477ACD">
        <w:rPr>
          <w:b w:val="0"/>
          <w:bCs/>
          <w:i/>
          <w:iCs/>
        </w:rPr>
        <w:t>’</w:t>
      </w:r>
      <w:r w:rsidR="00774C23" w:rsidRPr="00774C23">
        <w:rPr>
          <w:b w:val="0"/>
          <w:bCs/>
          <w:i/>
          <w:iCs/>
        </w:rPr>
        <w:t xml:space="preserve">s good as a focal point, but as a main touch point, further attention is needed to make it a great place to dwell and spend time.’ </w:t>
      </w:r>
      <w:r w:rsidR="00774C23" w:rsidRPr="00ED5836">
        <w:rPr>
          <w:b w:val="0"/>
          <w:bCs/>
        </w:rPr>
        <w:t>– survey respondent</w:t>
      </w:r>
    </w:p>
    <w:p w14:paraId="5A7B24E2" w14:textId="486CBB66" w:rsidR="00766606" w:rsidRPr="00984406" w:rsidRDefault="00766606" w:rsidP="00D82295">
      <w:pPr>
        <w:pStyle w:val="CBodyHeavy"/>
        <w:numPr>
          <w:ilvl w:val="0"/>
          <w:numId w:val="19"/>
        </w:numPr>
        <w:rPr>
          <w:b w:val="0"/>
          <w:i/>
        </w:rPr>
      </w:pPr>
      <w:r w:rsidRPr="00984406">
        <w:rPr>
          <w:b w:val="0"/>
          <w:i/>
        </w:rPr>
        <w:t>‘</w:t>
      </w:r>
      <w:r w:rsidR="00984406" w:rsidRPr="00984406">
        <w:rPr>
          <w:b w:val="0"/>
          <w:bCs/>
          <w:i/>
          <w:iCs/>
        </w:rPr>
        <w:t>Provide the right type of lighting in the right location. Creative lighting.</w:t>
      </w:r>
      <w:r w:rsidRPr="00984406">
        <w:rPr>
          <w:b w:val="0"/>
          <w:bCs/>
          <w:i/>
          <w:iCs/>
        </w:rPr>
        <w:t>’</w:t>
      </w:r>
      <w:r w:rsidRPr="00984406">
        <w:rPr>
          <w:b w:val="0"/>
          <w:i/>
        </w:rPr>
        <w:t xml:space="preserve"> </w:t>
      </w:r>
      <w:r w:rsidRPr="00ED5836">
        <w:rPr>
          <w:b w:val="0"/>
          <w:iCs/>
        </w:rPr>
        <w:t xml:space="preserve">– workshop participant  </w:t>
      </w:r>
    </w:p>
    <w:p w14:paraId="245DD3D3" w14:textId="77777777" w:rsidR="00A82843" w:rsidRPr="00C92C8B" w:rsidRDefault="00A82843" w:rsidP="00ED5836">
      <w:pPr>
        <w:pStyle w:val="CBodyLight"/>
      </w:pPr>
    </w:p>
    <w:p w14:paraId="4EECA6C2" w14:textId="392FE700" w:rsidR="00F14116" w:rsidRPr="00C92C8B" w:rsidRDefault="00C92C8B" w:rsidP="00ED5836">
      <w:pPr>
        <w:pStyle w:val="CHeading040"/>
        <w:rPr>
          <w:b/>
          <w:bCs/>
        </w:rPr>
      </w:pPr>
      <w:r w:rsidRPr="00C92C8B">
        <w:rPr>
          <w:b/>
          <w:bCs/>
        </w:rPr>
        <w:t xml:space="preserve">Fig </w:t>
      </w:r>
      <w:r>
        <w:rPr>
          <w:b/>
          <w:bCs/>
        </w:rPr>
        <w:t>T</w:t>
      </w:r>
      <w:r w:rsidRPr="00C92C8B">
        <w:rPr>
          <w:b/>
          <w:bCs/>
        </w:rPr>
        <w:t xml:space="preserve">ree </w:t>
      </w:r>
      <w:r>
        <w:rPr>
          <w:b/>
          <w:bCs/>
        </w:rPr>
        <w:t>B</w:t>
      </w:r>
      <w:r w:rsidRPr="00C92C8B">
        <w:rPr>
          <w:b/>
          <w:bCs/>
        </w:rPr>
        <w:t>oardwalk</w:t>
      </w:r>
    </w:p>
    <w:p w14:paraId="3469E0BD" w14:textId="18C6D8CF" w:rsidR="003F0EE4" w:rsidRDefault="008D7C5E" w:rsidP="00766606">
      <w:pPr>
        <w:suppressAutoHyphens w:val="0"/>
        <w:spacing w:before="60" w:after="120"/>
      </w:pPr>
      <w:r w:rsidRPr="008D7C5E">
        <w:t>Key messages for ‘Fig Tree Boardwalk’ focused on providing n</w:t>
      </w:r>
      <w:r w:rsidR="00987094" w:rsidRPr="008D7C5E">
        <w:t>atural shading for pedestrians and passive recreation</w:t>
      </w:r>
      <w:r w:rsidRPr="008D7C5E">
        <w:t xml:space="preserve"> opportunities</w:t>
      </w:r>
      <w:r w:rsidR="00EE4AAD">
        <w:t>, including installing lighting</w:t>
      </w:r>
      <w:r w:rsidRPr="008D7C5E">
        <w:t>. P</w:t>
      </w:r>
      <w:r w:rsidR="007E292D" w:rsidRPr="008D7C5E">
        <w:t xml:space="preserve">articipants generally appreciated the planned improvements of this site, valuing its city vistas. </w:t>
      </w:r>
      <w:r w:rsidR="005212CB" w:rsidRPr="008D7C5E">
        <w:t xml:space="preserve">Multiple participants </w:t>
      </w:r>
      <w:r w:rsidR="00477ACD" w:rsidRPr="008D7C5E">
        <w:t>preferred having more</w:t>
      </w:r>
      <w:r w:rsidR="005212CB" w:rsidRPr="008D7C5E">
        <w:t xml:space="preserve"> natural shading</w:t>
      </w:r>
      <w:r w:rsidR="003F0EE4">
        <w:t xml:space="preserve"> while others </w:t>
      </w:r>
      <w:r w:rsidR="00284A9C" w:rsidRPr="008D7C5E">
        <w:t xml:space="preserve">stressed that existing trees at the site should be retained. </w:t>
      </w:r>
    </w:p>
    <w:p w14:paraId="371DE357" w14:textId="3915A492" w:rsidR="00766606" w:rsidRDefault="001171C8" w:rsidP="00766606">
      <w:pPr>
        <w:suppressAutoHyphens w:val="0"/>
        <w:spacing w:before="60" w:after="120"/>
      </w:pPr>
      <w:r w:rsidRPr="008D7C5E">
        <w:t>T</w:t>
      </w:r>
      <w:r w:rsidR="00766606" w:rsidRPr="008D7C5E">
        <w:t xml:space="preserve">here were </w:t>
      </w:r>
      <w:r w:rsidR="003F0EE4">
        <w:t xml:space="preserve">some </w:t>
      </w:r>
      <w:r w:rsidR="00766606" w:rsidRPr="008D7C5E">
        <w:t xml:space="preserve">questions about </w:t>
      </w:r>
      <w:r w:rsidR="001519DB" w:rsidRPr="008D7C5E">
        <w:t xml:space="preserve">the maintenance of plantings to prevent overgrowth, especially those close to the river edge. </w:t>
      </w:r>
      <w:r w:rsidR="001218CA" w:rsidRPr="008D7C5E">
        <w:t>Related to this point,</w:t>
      </w:r>
      <w:r w:rsidR="001519DB" w:rsidRPr="008D7C5E">
        <w:t xml:space="preserve"> </w:t>
      </w:r>
      <w:r w:rsidR="003F0EE4" w:rsidRPr="008D7C5E">
        <w:t>several</w:t>
      </w:r>
      <w:r w:rsidR="001519DB" w:rsidRPr="008D7C5E">
        <w:t xml:space="preserve"> comments </w:t>
      </w:r>
      <w:r w:rsidR="002616E7" w:rsidRPr="008D7C5E">
        <w:t>noted</w:t>
      </w:r>
      <w:r w:rsidR="00766606" w:rsidRPr="008D7C5E">
        <w:t xml:space="preserve"> </w:t>
      </w:r>
      <w:r w:rsidR="001519DB" w:rsidRPr="008D7C5E">
        <w:t>that</w:t>
      </w:r>
      <w:r w:rsidR="00766606" w:rsidRPr="008D7C5E">
        <w:t xml:space="preserve"> native plantings </w:t>
      </w:r>
      <w:r w:rsidR="001218CA" w:rsidRPr="008D7C5E">
        <w:t>may</w:t>
      </w:r>
      <w:r w:rsidR="00766606" w:rsidRPr="008D7C5E">
        <w:t xml:space="preserve"> accumulate rubbish flowing through the river</w:t>
      </w:r>
      <w:r w:rsidR="001218CA" w:rsidRPr="008D7C5E">
        <w:t xml:space="preserve">, </w:t>
      </w:r>
      <w:r w:rsidR="002616E7" w:rsidRPr="008D7C5E">
        <w:t>emphasising the need for regular maintenance.</w:t>
      </w:r>
    </w:p>
    <w:p w14:paraId="7B371FE4" w14:textId="2D0C3DA9" w:rsidR="00560AFB" w:rsidRDefault="00560AFB" w:rsidP="00D82295">
      <w:pPr>
        <w:pStyle w:val="CBodyHeavy"/>
        <w:numPr>
          <w:ilvl w:val="0"/>
          <w:numId w:val="19"/>
        </w:numPr>
        <w:rPr>
          <w:b w:val="0"/>
          <w:i/>
        </w:rPr>
      </w:pPr>
      <w:r>
        <w:rPr>
          <w:b w:val="0"/>
          <w:i/>
        </w:rPr>
        <w:t>‘</w:t>
      </w:r>
      <w:r w:rsidRPr="00560AFB">
        <w:rPr>
          <w:b w:val="0"/>
          <w:i/>
        </w:rPr>
        <w:t>You should definitely keep the fig trees and provide lots of seating.</w:t>
      </w:r>
      <w:r>
        <w:rPr>
          <w:b w:val="0"/>
          <w:i/>
        </w:rPr>
        <w:t xml:space="preserve">’ – </w:t>
      </w:r>
      <w:r w:rsidRPr="00AB3175">
        <w:rPr>
          <w:b w:val="0"/>
        </w:rPr>
        <w:t>survey respondent</w:t>
      </w:r>
    </w:p>
    <w:p w14:paraId="49B61BC5" w14:textId="274E203A" w:rsidR="00766606" w:rsidRPr="001D197F" w:rsidRDefault="00766606" w:rsidP="00D82295">
      <w:pPr>
        <w:pStyle w:val="CBodyHeavy"/>
        <w:numPr>
          <w:ilvl w:val="0"/>
          <w:numId w:val="19"/>
        </w:numPr>
        <w:rPr>
          <w:b w:val="0"/>
          <w:i/>
        </w:rPr>
      </w:pPr>
      <w:r w:rsidRPr="001D197F">
        <w:rPr>
          <w:b w:val="0"/>
          <w:i/>
        </w:rPr>
        <w:t>‘</w:t>
      </w:r>
      <w:r w:rsidR="008B7C5B" w:rsidRPr="001D197F">
        <w:rPr>
          <w:b w:val="0"/>
          <w:i/>
        </w:rPr>
        <w:t>Integrated lighting strategy</w:t>
      </w:r>
      <w:r w:rsidR="006B5DDA" w:rsidRPr="001D197F">
        <w:rPr>
          <w:b w:val="0"/>
          <w:i/>
        </w:rPr>
        <w:t xml:space="preserve"> along Federation Square to the Boardwalk.’</w:t>
      </w:r>
      <w:r w:rsidRPr="001D197F">
        <w:rPr>
          <w:b w:val="0"/>
          <w:i/>
        </w:rPr>
        <w:t xml:space="preserve"> –</w:t>
      </w:r>
      <w:r w:rsidRPr="001D197F">
        <w:rPr>
          <w:b w:val="0"/>
          <w:iCs/>
        </w:rPr>
        <w:t xml:space="preserve"> workshop participant </w:t>
      </w:r>
    </w:p>
    <w:p w14:paraId="6A544029" w14:textId="15506F5D" w:rsidR="00766606" w:rsidRPr="001D197F" w:rsidRDefault="00766606" w:rsidP="00D82295">
      <w:pPr>
        <w:pStyle w:val="CBodyHeavy"/>
        <w:numPr>
          <w:ilvl w:val="0"/>
          <w:numId w:val="19"/>
        </w:numPr>
        <w:rPr>
          <w:b w:val="0"/>
          <w:i/>
        </w:rPr>
      </w:pPr>
      <w:r w:rsidRPr="001D197F">
        <w:rPr>
          <w:b w:val="0"/>
          <w:i/>
        </w:rPr>
        <w:t>‘</w:t>
      </w:r>
      <w:r w:rsidR="004D2215" w:rsidRPr="001D197F">
        <w:rPr>
          <w:b w:val="0"/>
          <w:i/>
        </w:rPr>
        <w:t>Love this. Looks so inviting and can tell it will be on tourist brochures of Melbourne in years to come! The boardwalk with integrated lighting and casual bench seating is a great touch and looks well-designed.</w:t>
      </w:r>
      <w:r w:rsidRPr="001D197F">
        <w:rPr>
          <w:b w:val="0"/>
          <w:i/>
        </w:rPr>
        <w:t xml:space="preserve">’ </w:t>
      </w:r>
      <w:r w:rsidRPr="001D197F">
        <w:rPr>
          <w:b w:val="0"/>
        </w:rPr>
        <w:t xml:space="preserve">– survey respondent </w:t>
      </w:r>
    </w:p>
    <w:p w14:paraId="1462373D" w14:textId="29E76D76" w:rsidR="00C678C9" w:rsidRPr="00C678C9" w:rsidRDefault="00C678C9">
      <w:pPr>
        <w:suppressAutoHyphens w:val="0"/>
        <w:spacing w:line="240" w:lineRule="auto"/>
        <w:rPr>
          <w:b/>
          <w:bCs/>
        </w:rPr>
      </w:pPr>
    </w:p>
    <w:p w14:paraId="6F2C8E0E" w14:textId="7A00BE81" w:rsidR="00B73810" w:rsidRDefault="00B73810" w:rsidP="005901B3">
      <w:pPr>
        <w:pStyle w:val="CHeading02"/>
      </w:pPr>
      <w:bookmarkStart w:id="42" w:name="_Toc120108067"/>
      <w:r>
        <w:t xml:space="preserve">Connections, </w:t>
      </w:r>
      <w:r w:rsidR="005F70F1">
        <w:t>s</w:t>
      </w:r>
      <w:r>
        <w:t>afety</w:t>
      </w:r>
      <w:r w:rsidR="008B369D">
        <w:t>,</w:t>
      </w:r>
      <w:r>
        <w:t xml:space="preserve"> </w:t>
      </w:r>
      <w:r w:rsidR="00761F87">
        <w:t xml:space="preserve">and </w:t>
      </w:r>
      <w:r w:rsidR="005F70F1">
        <w:t>a</w:t>
      </w:r>
      <w:r>
        <w:t>ccess</w:t>
      </w:r>
      <w:bookmarkEnd w:id="42"/>
    </w:p>
    <w:p w14:paraId="51FAFCBF" w14:textId="00B04118" w:rsidR="00E56B8F" w:rsidRPr="00E56B8F" w:rsidRDefault="00E133C3" w:rsidP="00E56B8F">
      <w:pPr>
        <w:pStyle w:val="CBodyLight"/>
      </w:pPr>
      <w:r>
        <w:t xml:space="preserve">Participants were </w:t>
      </w:r>
      <w:r w:rsidR="00C862AD" w:rsidRPr="00B420E6">
        <w:t>asked</w:t>
      </w:r>
      <w:r w:rsidR="00E56B8F" w:rsidRPr="00B420E6">
        <w:t xml:space="preserve"> ‘</w:t>
      </w:r>
      <w:r w:rsidR="00E56B8F" w:rsidRPr="00330DD0">
        <w:t xml:space="preserve">Which of the following would </w:t>
      </w:r>
      <w:r w:rsidR="007D2541" w:rsidRPr="007D2541">
        <w:t>enhance the connection, safety and access</w:t>
      </w:r>
      <w:r w:rsidR="00E56B8F" w:rsidRPr="00330DD0">
        <w:t xml:space="preserve"> to this and </w:t>
      </w:r>
      <w:r w:rsidR="007D2541" w:rsidRPr="007D2541">
        <w:t xml:space="preserve">other sites for </w:t>
      </w:r>
      <w:r w:rsidR="00E56B8F" w:rsidRPr="00330DD0">
        <w:t xml:space="preserve">future </w:t>
      </w:r>
      <w:r w:rsidR="007D2541" w:rsidRPr="007D2541">
        <w:t xml:space="preserve">development </w:t>
      </w:r>
      <w:r w:rsidR="00E56B8F" w:rsidRPr="00330DD0">
        <w:t>along The Greenline Project?</w:t>
      </w:r>
      <w:r w:rsidR="00E56B8F" w:rsidRPr="00B420E6">
        <w:t>’</w:t>
      </w:r>
      <w:r w:rsidR="00970370">
        <w:t xml:space="preserve"> (Figure 1</w:t>
      </w:r>
      <w:r w:rsidR="00164ABD">
        <w:t>4</w:t>
      </w:r>
      <w:r w:rsidR="00970370">
        <w:t>)</w:t>
      </w:r>
      <w:r w:rsidR="00E56B8F" w:rsidRPr="00B420E6">
        <w:t>.</w:t>
      </w:r>
      <w:r w:rsidR="00E56B8F">
        <w:t xml:space="preserve"> </w:t>
      </w:r>
      <w:r w:rsidR="00766606">
        <w:t xml:space="preserve">Respondents were able to select multiple options as their response. </w:t>
      </w:r>
      <w:r w:rsidR="00766606" w:rsidRPr="00B420E6">
        <w:t xml:space="preserve">A summary of responses to this question is detailed below. Feedback corresponding to specific </w:t>
      </w:r>
      <w:r w:rsidR="00766606">
        <w:t>s</w:t>
      </w:r>
      <w:r w:rsidR="00766606" w:rsidRPr="00B420E6">
        <w:t>paces is also detailed under this theme</w:t>
      </w:r>
      <w:r w:rsidR="00766606">
        <w:t>.</w:t>
      </w:r>
    </w:p>
    <w:p w14:paraId="5F27F323" w14:textId="1911974E" w:rsidR="00BF14C1" w:rsidRDefault="00BF14C1" w:rsidP="00BF14C1">
      <w:pPr>
        <w:pStyle w:val="CBodyLight"/>
      </w:pPr>
      <w:r>
        <w:rPr>
          <w:noProof/>
        </w:rPr>
        <w:lastRenderedPageBreak/>
        <w:drawing>
          <wp:inline distT="0" distB="0" distL="0" distR="0" wp14:anchorId="52E64C26" wp14:editId="3FFF0A31">
            <wp:extent cx="5400040" cy="1980000"/>
            <wp:effectExtent l="0" t="0" r="0" b="12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20BDE2" w14:textId="46ECAC5A" w:rsidR="0031301C" w:rsidRPr="00BF14C1" w:rsidRDefault="0031301C" w:rsidP="0031301C">
      <w:pPr>
        <w:pStyle w:val="Caption"/>
      </w:pPr>
      <w:r>
        <w:t xml:space="preserve">Figure </w:t>
      </w:r>
      <w:r>
        <w:fldChar w:fldCharType="begin"/>
      </w:r>
      <w:r>
        <w:instrText>SEQ Figure \* ARABIC</w:instrText>
      </w:r>
      <w:r>
        <w:fldChar w:fldCharType="separate"/>
      </w:r>
      <w:r w:rsidR="00C850C5">
        <w:rPr>
          <w:noProof/>
        </w:rPr>
        <w:t>14</w:t>
      </w:r>
      <w:r>
        <w:fldChar w:fldCharType="end"/>
      </w:r>
      <w:r>
        <w:t xml:space="preserve">. </w:t>
      </w:r>
      <w:r w:rsidR="007D2541" w:rsidRPr="007D2541">
        <w:t>Connection, safety</w:t>
      </w:r>
      <w:r w:rsidR="007216C4" w:rsidRPr="007D2541">
        <w:t>,</w:t>
      </w:r>
      <w:r w:rsidR="007D2541" w:rsidRPr="007D2541">
        <w:t xml:space="preserve"> and access amenities people would like to see added or upgraded</w:t>
      </w:r>
      <w:r w:rsidRPr="007D2541">
        <w:t xml:space="preserve"> (n = </w:t>
      </w:r>
      <w:r w:rsidR="00F7419F">
        <w:t>198</w:t>
      </w:r>
      <w:r w:rsidRPr="007D2541">
        <w:t>)</w:t>
      </w:r>
    </w:p>
    <w:p w14:paraId="11C502FA" w14:textId="7F676072" w:rsidR="00303A4D" w:rsidRDefault="00EB7027" w:rsidP="00303A4D">
      <w:pPr>
        <w:pStyle w:val="CBodyLight"/>
      </w:pPr>
      <w:r>
        <w:t xml:space="preserve">The top three </w:t>
      </w:r>
      <w:r w:rsidR="00422F6A">
        <w:t xml:space="preserve">desired </w:t>
      </w:r>
      <w:r>
        <w:t xml:space="preserve">connections, safety and access </w:t>
      </w:r>
      <w:r w:rsidR="00970370">
        <w:t>enhancements</w:t>
      </w:r>
      <w:r w:rsidR="00422F6A">
        <w:t xml:space="preserve"> were </w:t>
      </w:r>
      <w:r w:rsidR="000C4A71">
        <w:t>better lighting</w:t>
      </w:r>
      <w:r w:rsidR="0046320C">
        <w:t xml:space="preserve"> (7</w:t>
      </w:r>
      <w:r w:rsidR="009A3ACD">
        <w:t>6</w:t>
      </w:r>
      <w:r w:rsidR="0046320C">
        <w:t xml:space="preserve">%), </w:t>
      </w:r>
      <w:r w:rsidR="000C4A71">
        <w:t>accessible pathways from street level</w:t>
      </w:r>
      <w:r w:rsidR="0046320C">
        <w:t xml:space="preserve"> (5</w:t>
      </w:r>
      <w:r w:rsidR="001D7B66">
        <w:t>4</w:t>
      </w:r>
      <w:r w:rsidR="0046320C">
        <w:t>%)</w:t>
      </w:r>
      <w:r w:rsidR="000C4A71">
        <w:t xml:space="preserve">, </w:t>
      </w:r>
      <w:r w:rsidR="00970370">
        <w:t>and</w:t>
      </w:r>
      <w:r w:rsidR="000C4A71">
        <w:t xml:space="preserve"> </w:t>
      </w:r>
      <w:r w:rsidR="0030088B">
        <w:t xml:space="preserve">amenities for people with </w:t>
      </w:r>
      <w:r w:rsidR="001D7B66">
        <w:t>accessibility needs</w:t>
      </w:r>
      <w:r w:rsidR="0046320C">
        <w:t xml:space="preserve"> (47%)</w:t>
      </w:r>
      <w:r w:rsidR="0030088B">
        <w:t xml:space="preserve">. </w:t>
      </w:r>
      <w:r w:rsidR="00EE4AAD">
        <w:t>S</w:t>
      </w:r>
      <w:r w:rsidR="00493E76">
        <w:t>ome respondents who answered ‘Other’ to this question</w:t>
      </w:r>
      <w:r w:rsidR="00EE4AAD">
        <w:t xml:space="preserve">, their </w:t>
      </w:r>
      <w:r w:rsidR="00493E76">
        <w:t>responses included:</w:t>
      </w:r>
    </w:p>
    <w:p w14:paraId="2C648939" w14:textId="09E37BD5" w:rsidR="00F829DC" w:rsidRDefault="007216C4" w:rsidP="00D82295">
      <w:pPr>
        <w:pStyle w:val="CBodyLight"/>
        <w:numPr>
          <w:ilvl w:val="0"/>
          <w:numId w:val="16"/>
        </w:numPr>
      </w:pPr>
      <w:r>
        <w:t>r</w:t>
      </w:r>
      <w:r w:rsidR="00F829DC">
        <w:t>eiterating the need for CCTVs, help buttons and regular police patrols</w:t>
      </w:r>
    </w:p>
    <w:p w14:paraId="1B057721" w14:textId="0FF3809C" w:rsidR="00D7284A" w:rsidRDefault="00D7284A" w:rsidP="00D82295">
      <w:pPr>
        <w:pStyle w:val="CBodyLight"/>
        <w:numPr>
          <w:ilvl w:val="0"/>
          <w:numId w:val="16"/>
        </w:numPr>
      </w:pPr>
      <w:r>
        <w:t>a well-lit and separated cycling path</w:t>
      </w:r>
    </w:p>
    <w:p w14:paraId="1251F90D" w14:textId="58F60C04" w:rsidR="00D7284A" w:rsidRDefault="00D7284A" w:rsidP="00D82295">
      <w:pPr>
        <w:pStyle w:val="CBodyLight"/>
        <w:numPr>
          <w:ilvl w:val="0"/>
          <w:numId w:val="16"/>
        </w:numPr>
      </w:pPr>
      <w:r>
        <w:t xml:space="preserve">footpaths </w:t>
      </w:r>
      <w:r w:rsidR="00FE4C33">
        <w:t xml:space="preserve">that </w:t>
      </w:r>
      <w:r>
        <w:t>are wide enough to handle high foot traffic</w:t>
      </w:r>
    </w:p>
    <w:p w14:paraId="5AEA11EC" w14:textId="2519ADA5" w:rsidR="00D7284A" w:rsidRDefault="00FE4C33" w:rsidP="00D82295">
      <w:pPr>
        <w:pStyle w:val="CBodyLight"/>
        <w:numPr>
          <w:ilvl w:val="0"/>
          <w:numId w:val="16"/>
        </w:numPr>
      </w:pPr>
      <w:r>
        <w:t>f</w:t>
      </w:r>
      <w:r w:rsidR="00B07394">
        <w:t>acilities for cyclists, such as bicycle maintenance stations</w:t>
      </w:r>
    </w:p>
    <w:p w14:paraId="1B438835" w14:textId="02191B31" w:rsidR="00B07394" w:rsidRDefault="00B07394" w:rsidP="00D82295">
      <w:pPr>
        <w:pStyle w:val="CBodyLight"/>
        <w:numPr>
          <w:ilvl w:val="0"/>
          <w:numId w:val="16"/>
        </w:numPr>
      </w:pPr>
      <w:r>
        <w:t>a pedestrian bridge to connect Birrarung Marr to Alexandra Gardens</w:t>
      </w:r>
    </w:p>
    <w:p w14:paraId="352E7F96" w14:textId="161ED246" w:rsidR="00315693" w:rsidRDefault="00FE4C33" w:rsidP="00D82295">
      <w:pPr>
        <w:pStyle w:val="CBodyLight"/>
        <w:numPr>
          <w:ilvl w:val="0"/>
          <w:numId w:val="16"/>
        </w:numPr>
      </w:pPr>
      <w:r>
        <w:t>f</w:t>
      </w:r>
      <w:r w:rsidR="00315693">
        <w:t>acilities for pets, such as water stations</w:t>
      </w:r>
    </w:p>
    <w:p w14:paraId="25857781" w14:textId="2C2FCB6C" w:rsidR="002C2B89" w:rsidRDefault="004359D4" w:rsidP="00D82295">
      <w:pPr>
        <w:pStyle w:val="CBodyLight"/>
        <w:numPr>
          <w:ilvl w:val="0"/>
          <w:numId w:val="16"/>
        </w:numPr>
      </w:pPr>
      <w:r>
        <w:t>access for scooters</w:t>
      </w:r>
    </w:p>
    <w:p w14:paraId="1693E4E2" w14:textId="5F3E44A9" w:rsidR="00970370" w:rsidRPr="00352B12" w:rsidRDefault="00FE4C33" w:rsidP="00352B12">
      <w:pPr>
        <w:pStyle w:val="CBodyLight"/>
        <w:numPr>
          <w:ilvl w:val="0"/>
          <w:numId w:val="16"/>
        </w:numPr>
      </w:pPr>
      <w:r>
        <w:t>s</w:t>
      </w:r>
      <w:r w:rsidR="00496EA8">
        <w:t>ignage design and implementation suggestions, such as Aboriginal language signage</w:t>
      </w:r>
      <w:r w:rsidR="007216C4">
        <w:t>.</w:t>
      </w:r>
    </w:p>
    <w:p w14:paraId="4931D2D7" w14:textId="77777777" w:rsidR="00EE4AAD" w:rsidRDefault="00EE4AAD" w:rsidP="001E2798">
      <w:pPr>
        <w:pStyle w:val="CBodyLight"/>
      </w:pPr>
    </w:p>
    <w:p w14:paraId="1DCC3667" w14:textId="1D4EF3CF" w:rsidR="00A91579" w:rsidRPr="00C92C8B" w:rsidRDefault="00C92C8B" w:rsidP="00ED5836">
      <w:pPr>
        <w:pStyle w:val="CHeading040"/>
        <w:rPr>
          <w:b/>
          <w:bCs/>
        </w:rPr>
      </w:pPr>
      <w:r w:rsidRPr="00C92C8B">
        <w:rPr>
          <w:b/>
          <w:bCs/>
        </w:rPr>
        <w:t xml:space="preserve">Sites along </w:t>
      </w:r>
      <w:r>
        <w:rPr>
          <w:b/>
          <w:bCs/>
        </w:rPr>
        <w:t>T</w:t>
      </w:r>
      <w:r w:rsidRPr="00C92C8B">
        <w:rPr>
          <w:b/>
          <w:bCs/>
        </w:rPr>
        <w:t xml:space="preserve">he </w:t>
      </w:r>
      <w:r>
        <w:rPr>
          <w:b/>
          <w:bCs/>
        </w:rPr>
        <w:t>G</w:t>
      </w:r>
      <w:r w:rsidRPr="00C92C8B">
        <w:rPr>
          <w:b/>
          <w:bCs/>
        </w:rPr>
        <w:t xml:space="preserve">reenline </w:t>
      </w:r>
    </w:p>
    <w:p w14:paraId="77E7D25A" w14:textId="77777777" w:rsidR="00AA6F95" w:rsidRDefault="00D51FB2" w:rsidP="00FE4C33">
      <w:pPr>
        <w:pStyle w:val="CBodyLight"/>
      </w:pPr>
      <w:r w:rsidRPr="00AA6F95">
        <w:t>F</w:t>
      </w:r>
      <w:r w:rsidR="00D01F4C" w:rsidRPr="00AA6F95">
        <w:t>eedback</w:t>
      </w:r>
      <w:r w:rsidR="00E531E4" w:rsidRPr="00AA6F95">
        <w:t xml:space="preserve"> highlighted the need for </w:t>
      </w:r>
      <w:r w:rsidR="00D97D2B" w:rsidRPr="00AA6F95">
        <w:t>wayfinding to distinguish between pedestrian and cyclist</w:t>
      </w:r>
      <w:r w:rsidR="00E531E4" w:rsidRPr="00AA6F95">
        <w:t xml:space="preserve"> path</w:t>
      </w:r>
      <w:r w:rsidRPr="00AA6F95">
        <w:t>, reflecting on notions of conflict between cyclists and pedestrians.</w:t>
      </w:r>
      <w:r w:rsidR="00AA6F95" w:rsidRPr="00AA6F95">
        <w:t xml:space="preserve"> </w:t>
      </w:r>
    </w:p>
    <w:p w14:paraId="75E96DF0" w14:textId="772581D7" w:rsidR="001171C8" w:rsidRPr="00AA6F95" w:rsidRDefault="00AA6F95" w:rsidP="00FE4C33">
      <w:pPr>
        <w:pStyle w:val="CBodyLight"/>
        <w:rPr>
          <w:b/>
          <w:bCs/>
        </w:rPr>
      </w:pPr>
      <w:r w:rsidRPr="00AA6F95">
        <w:rPr>
          <w:b/>
          <w:bCs/>
        </w:rPr>
        <w:t>I</w:t>
      </w:r>
      <w:r w:rsidR="00727ED3" w:rsidRPr="00AA6F95">
        <w:rPr>
          <w:b/>
          <w:bCs/>
        </w:rPr>
        <w:t>mprove</w:t>
      </w:r>
      <w:r w:rsidR="00C47CE7" w:rsidRPr="00AA6F95">
        <w:rPr>
          <w:b/>
          <w:bCs/>
        </w:rPr>
        <w:t xml:space="preserve"> connectivity</w:t>
      </w:r>
      <w:r>
        <w:rPr>
          <w:b/>
          <w:bCs/>
        </w:rPr>
        <w:t xml:space="preserve"> to</w:t>
      </w:r>
      <w:r w:rsidR="00730C43">
        <w:rPr>
          <w:b/>
          <w:bCs/>
        </w:rPr>
        <w:t xml:space="preserve"> and</w:t>
      </w:r>
      <w:r w:rsidR="00C47CE7" w:rsidRPr="00AA6F95">
        <w:rPr>
          <w:b/>
          <w:bCs/>
        </w:rPr>
        <w:t xml:space="preserve"> </w:t>
      </w:r>
      <w:r w:rsidRPr="00AA6F95">
        <w:rPr>
          <w:b/>
          <w:bCs/>
        </w:rPr>
        <w:t xml:space="preserve">from the Greenline </w:t>
      </w:r>
    </w:p>
    <w:p w14:paraId="10D33472" w14:textId="6DAB1A10" w:rsidR="00FE4C33" w:rsidRDefault="001171C8" w:rsidP="00FE4C33">
      <w:pPr>
        <w:pStyle w:val="CBodyLight"/>
      </w:pPr>
      <w:r w:rsidRPr="00AA6F95">
        <w:t>I</w:t>
      </w:r>
      <w:r w:rsidR="00FE4C33" w:rsidRPr="00AA6F95">
        <w:t xml:space="preserve">n terms of accessibility, participants asked for improved links between surrounding parks and locations of interest to the Greenline Project. </w:t>
      </w:r>
      <w:r w:rsidR="008470C3" w:rsidRPr="00AA6F95">
        <w:t xml:space="preserve">Participants emphasised that </w:t>
      </w:r>
      <w:r w:rsidR="00BB3FC4" w:rsidRPr="00AA6F95">
        <w:t>improved</w:t>
      </w:r>
      <w:r w:rsidR="008470C3" w:rsidRPr="00AA6F95">
        <w:t xml:space="preserve"> pedestrian connection with surrounding sites and public transport network</w:t>
      </w:r>
      <w:r w:rsidR="00A27EA8" w:rsidRPr="00AA6F95">
        <w:t xml:space="preserve"> will help </w:t>
      </w:r>
      <w:r w:rsidR="00BB3FC4" w:rsidRPr="00AA6F95">
        <w:t>attract</w:t>
      </w:r>
      <w:r w:rsidR="00A27EA8" w:rsidRPr="00AA6F95">
        <w:t xml:space="preserve"> more diverse users to the site</w:t>
      </w:r>
      <w:r w:rsidR="00D61195" w:rsidRPr="00AA6F95">
        <w:t>.</w:t>
      </w:r>
      <w:r w:rsidR="00A27EA8" w:rsidRPr="00AA6F95">
        <w:t xml:space="preserve"> </w:t>
      </w:r>
      <w:r w:rsidR="00437480" w:rsidRPr="00AA6F95">
        <w:t xml:space="preserve">This should be supported by clear </w:t>
      </w:r>
      <w:r w:rsidR="00201636" w:rsidRPr="00AA6F95">
        <w:t xml:space="preserve">and updated </w:t>
      </w:r>
      <w:r w:rsidR="00437480" w:rsidRPr="00AA6F95">
        <w:t xml:space="preserve">wayfinding </w:t>
      </w:r>
      <w:r w:rsidR="00201636" w:rsidRPr="00AA6F95">
        <w:t>signages. The</w:t>
      </w:r>
      <w:r w:rsidR="00FE4C33" w:rsidRPr="00AA6F95">
        <w:t xml:space="preserve"> idea of a pedestrian footbridge between the north and south banks of the Yarra River – Birrarung was also frequently raised.</w:t>
      </w:r>
      <w:r w:rsidR="00FE4C33">
        <w:t xml:space="preserve"> </w:t>
      </w:r>
    </w:p>
    <w:p w14:paraId="056C9A80" w14:textId="5E5A947F" w:rsidR="00283A04" w:rsidRPr="00AA6F95" w:rsidRDefault="00374B7D" w:rsidP="00283A04">
      <w:pPr>
        <w:pStyle w:val="CBodyHeavy"/>
        <w:numPr>
          <w:ilvl w:val="0"/>
          <w:numId w:val="19"/>
        </w:numPr>
        <w:rPr>
          <w:b w:val="0"/>
          <w:bCs/>
          <w:i/>
          <w:iCs/>
        </w:rPr>
      </w:pPr>
      <w:r>
        <w:rPr>
          <w:b w:val="0"/>
          <w:bCs/>
          <w:i/>
          <w:iCs/>
        </w:rPr>
        <w:t>‘</w:t>
      </w:r>
      <w:r w:rsidR="00283A04">
        <w:rPr>
          <w:b w:val="0"/>
          <w:bCs/>
          <w:i/>
          <w:iCs/>
        </w:rPr>
        <w:t xml:space="preserve">Need better wayfinding to and from the Flinders Station.’ </w:t>
      </w:r>
      <w:r w:rsidR="00283A04" w:rsidRPr="00D57E65">
        <w:rPr>
          <w:b w:val="0"/>
          <w:bCs/>
        </w:rPr>
        <w:t>– workshop participant</w:t>
      </w:r>
    </w:p>
    <w:p w14:paraId="795D0CDE" w14:textId="70C85019" w:rsidR="00374B7D" w:rsidRPr="00AA6F95" w:rsidRDefault="00374B7D" w:rsidP="00283A04">
      <w:pPr>
        <w:pStyle w:val="CBodyHeavy"/>
        <w:numPr>
          <w:ilvl w:val="0"/>
          <w:numId w:val="19"/>
        </w:numPr>
        <w:rPr>
          <w:b w:val="0"/>
          <w:bCs/>
          <w:i/>
          <w:iCs/>
        </w:rPr>
      </w:pPr>
      <w:r>
        <w:rPr>
          <w:b w:val="0"/>
          <w:bCs/>
          <w:i/>
          <w:iCs/>
        </w:rPr>
        <w:t>‘</w:t>
      </w:r>
      <w:r w:rsidRPr="00374B7D">
        <w:rPr>
          <w:b w:val="0"/>
          <w:bCs/>
          <w:i/>
          <w:iCs/>
        </w:rPr>
        <w:t>There's a desperate need for a new pedestrian bridge across the river between Princes Bridge and Swan Street Bridge - the round trip is too long for many walkers.</w:t>
      </w:r>
      <w:r>
        <w:rPr>
          <w:b w:val="0"/>
          <w:bCs/>
          <w:i/>
          <w:iCs/>
        </w:rPr>
        <w:t>’</w:t>
      </w:r>
      <w:r>
        <w:rPr>
          <w:b w:val="0"/>
          <w:bCs/>
        </w:rPr>
        <w:t xml:space="preserve"> – survey </w:t>
      </w:r>
      <w:r w:rsidR="006B1068">
        <w:rPr>
          <w:b w:val="0"/>
          <w:bCs/>
        </w:rPr>
        <w:t>respondent</w:t>
      </w:r>
    </w:p>
    <w:p w14:paraId="10A32246" w14:textId="10689117" w:rsidR="000B2B22" w:rsidRPr="00AA6F95" w:rsidRDefault="00772A96" w:rsidP="00283A04">
      <w:pPr>
        <w:pStyle w:val="CBodyHeavy"/>
        <w:numPr>
          <w:ilvl w:val="0"/>
          <w:numId w:val="19"/>
        </w:numPr>
        <w:rPr>
          <w:b w:val="0"/>
          <w:bCs/>
          <w:i/>
          <w:iCs/>
        </w:rPr>
      </w:pPr>
      <w:r>
        <w:rPr>
          <w:b w:val="0"/>
          <w:bCs/>
          <w:i/>
          <w:iCs/>
        </w:rPr>
        <w:lastRenderedPageBreak/>
        <w:t>‘</w:t>
      </w:r>
      <w:r w:rsidR="000B2B22" w:rsidRPr="000B2B22">
        <w:rPr>
          <w:b w:val="0"/>
          <w:bCs/>
          <w:i/>
          <w:iCs/>
        </w:rPr>
        <w:t>Improved bike infrastructure and potential pedestrian bridge where suit will bring more people to the area. This will bring life to the area and enables vibrant, popular events to the area which it has great potential for.</w:t>
      </w:r>
      <w:r>
        <w:rPr>
          <w:b w:val="0"/>
          <w:bCs/>
          <w:i/>
          <w:iCs/>
        </w:rPr>
        <w:t xml:space="preserve">’ – </w:t>
      </w:r>
      <w:r w:rsidRPr="00AA6F95">
        <w:rPr>
          <w:b w:val="0"/>
          <w:bCs/>
        </w:rPr>
        <w:t xml:space="preserve">survey </w:t>
      </w:r>
      <w:r w:rsidR="006B1068">
        <w:rPr>
          <w:b w:val="0"/>
          <w:bCs/>
        </w:rPr>
        <w:t>respondent</w:t>
      </w:r>
    </w:p>
    <w:p w14:paraId="111EA28C" w14:textId="355317D6" w:rsidR="00834E33" w:rsidRDefault="00834E33" w:rsidP="00283A04">
      <w:pPr>
        <w:pStyle w:val="CBodyHeavy"/>
        <w:numPr>
          <w:ilvl w:val="0"/>
          <w:numId w:val="19"/>
        </w:numPr>
        <w:rPr>
          <w:b w:val="0"/>
          <w:bCs/>
          <w:i/>
          <w:iCs/>
        </w:rPr>
      </w:pPr>
      <w:r>
        <w:rPr>
          <w:b w:val="0"/>
          <w:bCs/>
          <w:i/>
          <w:iCs/>
        </w:rPr>
        <w:t>‘G</w:t>
      </w:r>
      <w:r w:rsidRPr="00834E33">
        <w:rPr>
          <w:b w:val="0"/>
          <w:bCs/>
          <w:i/>
          <w:iCs/>
        </w:rPr>
        <w:t>ood connection into street network that are clear, and not private</w:t>
      </w:r>
      <w:r>
        <w:rPr>
          <w:b w:val="0"/>
          <w:bCs/>
          <w:i/>
          <w:iCs/>
        </w:rPr>
        <w:t>.’ – workshop participant</w:t>
      </w:r>
    </w:p>
    <w:p w14:paraId="3D92D1C4" w14:textId="51E32708" w:rsidR="00834E33" w:rsidRPr="003F568E" w:rsidRDefault="006E77EE" w:rsidP="00283A04">
      <w:pPr>
        <w:pStyle w:val="CBodyHeavy"/>
        <w:numPr>
          <w:ilvl w:val="0"/>
          <w:numId w:val="19"/>
        </w:numPr>
        <w:rPr>
          <w:b w:val="0"/>
          <w:bCs/>
          <w:i/>
          <w:iCs/>
        </w:rPr>
      </w:pPr>
      <w:r>
        <w:rPr>
          <w:b w:val="0"/>
          <w:bCs/>
          <w:i/>
          <w:iCs/>
        </w:rPr>
        <w:t>'P</w:t>
      </w:r>
      <w:r w:rsidRPr="006E77EE">
        <w:rPr>
          <w:b w:val="0"/>
          <w:bCs/>
          <w:i/>
          <w:iCs/>
        </w:rPr>
        <w:t>rioritise pedestrian access at key intersections of m</w:t>
      </w:r>
      <w:r>
        <w:rPr>
          <w:b w:val="0"/>
          <w:bCs/>
          <w:i/>
          <w:iCs/>
        </w:rPr>
        <w:t>ai</w:t>
      </w:r>
      <w:r w:rsidRPr="006E77EE">
        <w:rPr>
          <w:b w:val="0"/>
          <w:bCs/>
          <w:i/>
          <w:iCs/>
        </w:rPr>
        <w:t>n roads</w:t>
      </w:r>
      <w:r>
        <w:rPr>
          <w:b w:val="0"/>
          <w:bCs/>
          <w:i/>
          <w:iCs/>
        </w:rPr>
        <w:t>.’</w:t>
      </w:r>
      <w:r>
        <w:rPr>
          <w:b w:val="0"/>
          <w:bCs/>
        </w:rPr>
        <w:t xml:space="preserve"> – workshop participant</w:t>
      </w:r>
    </w:p>
    <w:p w14:paraId="085AEBB8" w14:textId="5AD483F0" w:rsidR="00A133A0" w:rsidRPr="00AA6F95" w:rsidRDefault="001171C8" w:rsidP="00A91579">
      <w:pPr>
        <w:pStyle w:val="CBodyLight"/>
        <w:rPr>
          <w:b/>
          <w:bCs/>
        </w:rPr>
      </w:pPr>
      <w:r w:rsidRPr="00AA6F95">
        <w:rPr>
          <w:b/>
          <w:bCs/>
        </w:rPr>
        <w:t>E</w:t>
      </w:r>
      <w:r w:rsidR="00A133A0" w:rsidRPr="00AA6F95">
        <w:rPr>
          <w:b/>
          <w:bCs/>
        </w:rPr>
        <w:t>ncourag</w:t>
      </w:r>
      <w:r w:rsidR="00AA6F95" w:rsidRPr="00AA6F95">
        <w:rPr>
          <w:b/>
          <w:bCs/>
        </w:rPr>
        <w:t>e</w:t>
      </w:r>
      <w:r w:rsidR="00A133A0" w:rsidRPr="00AA6F95">
        <w:rPr>
          <w:b/>
          <w:bCs/>
        </w:rPr>
        <w:t xml:space="preserve"> safe environments</w:t>
      </w:r>
    </w:p>
    <w:p w14:paraId="3AF40A2A" w14:textId="4403D7B1" w:rsidR="00173735" w:rsidRPr="00AA6F95" w:rsidRDefault="000A35D6" w:rsidP="00A91579">
      <w:pPr>
        <w:pStyle w:val="CBodyLight"/>
      </w:pPr>
      <w:r w:rsidRPr="00AA6F95">
        <w:t>P</w:t>
      </w:r>
      <w:r w:rsidR="00AA1B9B" w:rsidRPr="00AA6F95">
        <w:t xml:space="preserve">ublic safety was a common </w:t>
      </w:r>
      <w:r w:rsidR="00AA6F95">
        <w:t>theme</w:t>
      </w:r>
      <w:r w:rsidR="00AA1B9B" w:rsidRPr="00AA6F95">
        <w:t xml:space="preserve"> </w:t>
      </w:r>
      <w:r w:rsidR="00AA6F95">
        <w:t>with p</w:t>
      </w:r>
      <w:r w:rsidR="00173735" w:rsidRPr="00AA6F95">
        <w:t>articipants suggest</w:t>
      </w:r>
      <w:r w:rsidR="00AA6F95">
        <w:t>ing</w:t>
      </w:r>
      <w:r w:rsidR="00173735" w:rsidRPr="00AA6F95">
        <w:t xml:space="preserve"> that passive surveillance be introduced through coffee and food stations</w:t>
      </w:r>
      <w:r w:rsidR="00BB72FE" w:rsidRPr="00AA6F95">
        <w:t>.</w:t>
      </w:r>
      <w:r w:rsidR="00173735" w:rsidRPr="00AA6F95">
        <w:t xml:space="preserve"> </w:t>
      </w:r>
      <w:r w:rsidR="00AA6F95">
        <w:t>It was proposed that a</w:t>
      </w:r>
      <w:r w:rsidR="00173735" w:rsidRPr="00AA6F95">
        <w:t>ctivating ‘dead zones’</w:t>
      </w:r>
      <w:r w:rsidR="00BB72FE" w:rsidRPr="00AA6F95">
        <w:t xml:space="preserve">, or less </w:t>
      </w:r>
      <w:r w:rsidR="0081241E" w:rsidRPr="00AA6F95">
        <w:t>visited areas</w:t>
      </w:r>
      <w:r w:rsidR="0094074D" w:rsidRPr="00AA6F95">
        <w:t xml:space="preserve"> will bring increased pedestrian flow during different times of the day and increase </w:t>
      </w:r>
      <w:r w:rsidR="00FE16A3" w:rsidRPr="00AA6F95">
        <w:t>perception of safety along the sites</w:t>
      </w:r>
      <w:r w:rsidR="00173735" w:rsidRPr="00AA6F95">
        <w:t xml:space="preserve">. Lighting and CCTV </w:t>
      </w:r>
      <w:r w:rsidR="00E410C5" w:rsidRPr="00AA6F95">
        <w:t>was proposed to</w:t>
      </w:r>
      <w:r w:rsidR="00173735" w:rsidRPr="00AA6F95">
        <w:t xml:space="preserve"> be introduced to reduce anti-social behaviour across The Greenline Project.</w:t>
      </w:r>
    </w:p>
    <w:p w14:paraId="2D77CF01" w14:textId="4CB8C2CC" w:rsidR="00440BC2" w:rsidRPr="00AA6F95" w:rsidRDefault="00D966DC" w:rsidP="00283A04">
      <w:pPr>
        <w:pStyle w:val="CBodyLight"/>
        <w:numPr>
          <w:ilvl w:val="0"/>
          <w:numId w:val="19"/>
        </w:numPr>
      </w:pPr>
      <w:r w:rsidRPr="00AA6F95">
        <w:rPr>
          <w:bCs/>
          <w:i/>
          <w:iCs/>
        </w:rPr>
        <w:t>‘</w:t>
      </w:r>
      <w:r w:rsidR="00283A04" w:rsidRPr="00AA6F95">
        <w:rPr>
          <w:bCs/>
          <w:i/>
          <w:iCs/>
        </w:rPr>
        <w:t xml:space="preserve">For me a big one was the lighting. Walking along the water bank at night, always felt a little scary, when the space and place with the right lighting would be amazing.’ </w:t>
      </w:r>
      <w:r w:rsidR="00283A04" w:rsidRPr="00AA6F95">
        <w:rPr>
          <w:bCs/>
        </w:rPr>
        <w:t>– survey respondent</w:t>
      </w:r>
    </w:p>
    <w:p w14:paraId="36C336E4" w14:textId="2FF0EF0E" w:rsidR="006B1068" w:rsidRPr="00AA6F95" w:rsidRDefault="006B1068" w:rsidP="00283A04">
      <w:pPr>
        <w:pStyle w:val="CBodyLight"/>
        <w:numPr>
          <w:ilvl w:val="0"/>
          <w:numId w:val="19"/>
        </w:numPr>
      </w:pPr>
      <w:r w:rsidRPr="00AA6F95">
        <w:t>‘</w:t>
      </w:r>
      <w:r w:rsidRPr="00AA6F95">
        <w:rPr>
          <w:i/>
          <w:iCs/>
        </w:rPr>
        <w:t xml:space="preserve">Make sure it is bright and well-lit with CCTV cameras across the </w:t>
      </w:r>
      <w:r w:rsidR="00AA6F95">
        <w:rPr>
          <w:i/>
          <w:iCs/>
        </w:rPr>
        <w:t>G</w:t>
      </w:r>
      <w:r w:rsidRPr="00AA6F95">
        <w:rPr>
          <w:i/>
          <w:iCs/>
        </w:rPr>
        <w:t>reenline</w:t>
      </w:r>
      <w:r w:rsidRPr="00AA6F95">
        <w:t>.’ – survey respondent</w:t>
      </w:r>
    </w:p>
    <w:p w14:paraId="6BA80771" w14:textId="0712293E" w:rsidR="00343719" w:rsidRPr="00AA6F95" w:rsidRDefault="00343719" w:rsidP="00283A04">
      <w:pPr>
        <w:pStyle w:val="CBodyLight"/>
        <w:numPr>
          <w:ilvl w:val="0"/>
          <w:numId w:val="19"/>
        </w:numPr>
      </w:pPr>
      <w:r w:rsidRPr="00AA6F95">
        <w:rPr>
          <w:i/>
          <w:iCs/>
        </w:rPr>
        <w:t xml:space="preserve">‘Look at the different spaces </w:t>
      </w:r>
      <w:r w:rsidR="00AA6F95">
        <w:rPr>
          <w:i/>
          <w:iCs/>
        </w:rPr>
        <w:t>and have</w:t>
      </w:r>
      <w:r w:rsidRPr="00AA6F95">
        <w:rPr>
          <w:i/>
          <w:iCs/>
        </w:rPr>
        <w:t xml:space="preserve"> the ability to create different scales of activation</w:t>
      </w:r>
      <w:r w:rsidRPr="00AA6F95">
        <w:t>.’ – workshop participant</w:t>
      </w:r>
    </w:p>
    <w:p w14:paraId="7BCF0BFD" w14:textId="59BE59E2" w:rsidR="00A95D19" w:rsidRPr="00AA6F95" w:rsidRDefault="00A95D19" w:rsidP="00AA6F95">
      <w:pPr>
        <w:pStyle w:val="CBodyLight"/>
        <w:numPr>
          <w:ilvl w:val="0"/>
          <w:numId w:val="19"/>
        </w:numPr>
      </w:pPr>
      <w:r w:rsidRPr="00AA6F95">
        <w:t>‘</w:t>
      </w:r>
      <w:r w:rsidRPr="00AA6F95">
        <w:rPr>
          <w:i/>
          <w:iCs/>
        </w:rPr>
        <w:t>What makes a space feel safe: a diverse crowd, lighting</w:t>
      </w:r>
      <w:r w:rsidRPr="00AA6F95">
        <w:t>.’ – workshop participant</w:t>
      </w:r>
    </w:p>
    <w:p w14:paraId="41BB00B3" w14:textId="77777777" w:rsidR="001171C8" w:rsidRPr="00AA6F95" w:rsidRDefault="009C1185" w:rsidP="00A91579">
      <w:pPr>
        <w:pStyle w:val="CBodyLight"/>
        <w:rPr>
          <w:b/>
          <w:bCs/>
        </w:rPr>
      </w:pPr>
      <w:r w:rsidRPr="00AA6F95">
        <w:rPr>
          <w:b/>
          <w:bCs/>
        </w:rPr>
        <w:t xml:space="preserve">Accommodate </w:t>
      </w:r>
      <w:r w:rsidR="00170996" w:rsidRPr="00AA6F95">
        <w:rPr>
          <w:b/>
          <w:bCs/>
        </w:rPr>
        <w:t>event participa</w:t>
      </w:r>
      <w:r w:rsidR="00EF60C9" w:rsidRPr="00AA6F95">
        <w:rPr>
          <w:b/>
          <w:bCs/>
        </w:rPr>
        <w:t>tion</w:t>
      </w:r>
    </w:p>
    <w:p w14:paraId="3123FA47" w14:textId="108E0BE6" w:rsidR="00B178C9" w:rsidRPr="00AA6F95" w:rsidRDefault="001171C8" w:rsidP="00A91579">
      <w:pPr>
        <w:pStyle w:val="CBodyLight"/>
      </w:pPr>
      <w:r w:rsidRPr="00AA6F95">
        <w:t>P</w:t>
      </w:r>
      <w:r w:rsidR="00FE391D" w:rsidRPr="00AA6F95">
        <w:t>articipants</w:t>
      </w:r>
      <w:r w:rsidR="00804076" w:rsidRPr="00AA6F95">
        <w:t xml:space="preserve"> who activate the space and host events </w:t>
      </w:r>
      <w:r w:rsidR="009F1DAE">
        <w:t xml:space="preserve">highlighted that there </w:t>
      </w:r>
      <w:r w:rsidR="00C17B0F" w:rsidRPr="00AA6F95">
        <w:t xml:space="preserve">should </w:t>
      </w:r>
      <w:r w:rsidR="00582E67">
        <w:t>be</w:t>
      </w:r>
      <w:r w:rsidR="007A3D4A" w:rsidRPr="00AA6F95">
        <w:t xml:space="preserve"> sufficient capacity </w:t>
      </w:r>
      <w:r w:rsidR="00293806" w:rsidRPr="00AA6F95">
        <w:t xml:space="preserve">to manage </w:t>
      </w:r>
      <w:r w:rsidR="00D15F28" w:rsidRPr="00AA6F95">
        <w:t>large volume</w:t>
      </w:r>
      <w:r w:rsidR="00582E67">
        <w:t>s</w:t>
      </w:r>
      <w:r w:rsidR="00D15F28" w:rsidRPr="00AA6F95">
        <w:t xml:space="preserve"> of crowds during events. </w:t>
      </w:r>
      <w:r w:rsidR="00582E67">
        <w:t xml:space="preserve">There were </w:t>
      </w:r>
      <w:r w:rsidR="00F05451" w:rsidRPr="00AA6F95">
        <w:t>sugges</w:t>
      </w:r>
      <w:r w:rsidR="008C6A8F">
        <w:t>tions to have</w:t>
      </w:r>
      <w:r w:rsidR="00D47352" w:rsidRPr="00AA6F95">
        <w:t xml:space="preserve"> m</w:t>
      </w:r>
      <w:r w:rsidR="007F0797" w:rsidRPr="00AA6F95">
        <w:t xml:space="preserve">ultiple access </w:t>
      </w:r>
      <w:r w:rsidR="006000AF" w:rsidRPr="00AA6F95">
        <w:t xml:space="preserve">points </w:t>
      </w:r>
      <w:r w:rsidR="00866F0B" w:rsidRPr="00AA6F95">
        <w:t xml:space="preserve">to the Greenline with wide </w:t>
      </w:r>
      <w:r w:rsidR="006C0D18" w:rsidRPr="00AA6F95">
        <w:t xml:space="preserve">footpaths </w:t>
      </w:r>
      <w:r w:rsidR="00161E33" w:rsidRPr="00AA6F95">
        <w:t>for pedestrians</w:t>
      </w:r>
      <w:r w:rsidR="0021300A" w:rsidRPr="00AA6F95">
        <w:t xml:space="preserve">. </w:t>
      </w:r>
      <w:r w:rsidR="008C6A8F">
        <w:t>Additionally, s</w:t>
      </w:r>
      <w:r w:rsidR="0021300A" w:rsidRPr="00AA6F95">
        <w:t>eparate access</w:t>
      </w:r>
      <w:r w:rsidR="0041597C" w:rsidRPr="00AA6F95">
        <w:t xml:space="preserve"> was proposed</w:t>
      </w:r>
      <w:r w:rsidR="0021300A" w:rsidRPr="00AA6F95">
        <w:t xml:space="preserve"> for </w:t>
      </w:r>
      <w:r w:rsidR="0031020E" w:rsidRPr="00AA6F95">
        <w:t>uti</w:t>
      </w:r>
      <w:r w:rsidR="00E907B2" w:rsidRPr="00AA6F95">
        <w:t>lity v</w:t>
      </w:r>
      <w:r w:rsidR="004D04DC" w:rsidRPr="00AA6F95">
        <w:t>ehicles</w:t>
      </w:r>
      <w:r w:rsidR="008C6A8F">
        <w:t xml:space="preserve"> along with s</w:t>
      </w:r>
      <w:r w:rsidR="00B27337" w:rsidRPr="00AA6F95">
        <w:t>ignage w</w:t>
      </w:r>
      <w:r w:rsidR="006B5D22" w:rsidRPr="00AA6F95">
        <w:t xml:space="preserve">as to provide updated wayfinding information </w:t>
      </w:r>
      <w:r w:rsidR="000451AD" w:rsidRPr="00AA6F95">
        <w:t xml:space="preserve">for both event </w:t>
      </w:r>
      <w:r w:rsidR="00F73381" w:rsidRPr="00AA6F95">
        <w:t>participants and other users</w:t>
      </w:r>
      <w:r w:rsidR="00A00E33" w:rsidRPr="00AA6F95">
        <w:t>.</w:t>
      </w:r>
    </w:p>
    <w:p w14:paraId="7B1BD8D1" w14:textId="2148F044" w:rsidR="00A91579" w:rsidRPr="00AA6F95" w:rsidRDefault="00A91579" w:rsidP="00D82295">
      <w:pPr>
        <w:pStyle w:val="CBodyHeavy"/>
        <w:numPr>
          <w:ilvl w:val="0"/>
          <w:numId w:val="19"/>
        </w:numPr>
        <w:rPr>
          <w:b w:val="0"/>
          <w:i/>
        </w:rPr>
      </w:pPr>
      <w:r w:rsidRPr="00AA6F95">
        <w:rPr>
          <w:b w:val="0"/>
          <w:bCs/>
          <w:i/>
          <w:iCs/>
        </w:rPr>
        <w:t>‘</w:t>
      </w:r>
      <w:r w:rsidR="003F568E" w:rsidRPr="00AA6F95">
        <w:rPr>
          <w:b w:val="0"/>
          <w:bCs/>
          <w:i/>
          <w:iCs/>
        </w:rPr>
        <w:t>Accessible pathways from street level - with running events balancing the public movement and event.</w:t>
      </w:r>
      <w:r w:rsidRPr="00AA6F95">
        <w:rPr>
          <w:b w:val="0"/>
          <w:bCs/>
          <w:i/>
          <w:iCs/>
        </w:rPr>
        <w:t xml:space="preserve">’ </w:t>
      </w:r>
      <w:r w:rsidRPr="00AA6F95">
        <w:rPr>
          <w:b w:val="0"/>
          <w:bCs/>
        </w:rPr>
        <w:t xml:space="preserve">– workshop participant </w:t>
      </w:r>
    </w:p>
    <w:p w14:paraId="2B84BF7B" w14:textId="77777777" w:rsidR="00303165" w:rsidRPr="00AA6F95" w:rsidRDefault="00A91579" w:rsidP="00D82295">
      <w:pPr>
        <w:pStyle w:val="CBodyHeavy"/>
        <w:numPr>
          <w:ilvl w:val="0"/>
          <w:numId w:val="19"/>
        </w:numPr>
        <w:rPr>
          <w:b w:val="0"/>
          <w:bCs/>
          <w:i/>
          <w:iCs/>
        </w:rPr>
      </w:pPr>
      <w:r w:rsidRPr="00AA6F95">
        <w:rPr>
          <w:b w:val="0"/>
          <w:bCs/>
          <w:i/>
          <w:iCs/>
        </w:rPr>
        <w:t>‘</w:t>
      </w:r>
      <w:r w:rsidR="005E0C33" w:rsidRPr="00AA6F95">
        <w:rPr>
          <w:b w:val="0"/>
          <w:bCs/>
          <w:i/>
          <w:iCs/>
        </w:rPr>
        <w:t>It's important to strike a balance between Greenline as a shared user path and a series of destinations to stop and dwell.</w:t>
      </w:r>
      <w:r w:rsidRPr="00AA6F95">
        <w:rPr>
          <w:b w:val="0"/>
          <w:bCs/>
          <w:i/>
          <w:iCs/>
        </w:rPr>
        <w:t xml:space="preserve">’ </w:t>
      </w:r>
      <w:r w:rsidRPr="00AA6F95">
        <w:rPr>
          <w:b w:val="0"/>
          <w:bCs/>
        </w:rPr>
        <w:t>– survey respondent</w:t>
      </w:r>
      <w:r w:rsidRPr="00AA6F95">
        <w:rPr>
          <w:b w:val="0"/>
          <w:bCs/>
          <w:i/>
          <w:iCs/>
        </w:rPr>
        <w:t xml:space="preserve"> </w:t>
      </w:r>
    </w:p>
    <w:p w14:paraId="7659CAA6" w14:textId="25AFD16A" w:rsidR="00A91579" w:rsidRPr="00AA6F95" w:rsidRDefault="008C6A8F" w:rsidP="00D82295">
      <w:pPr>
        <w:pStyle w:val="CBodyHeavy"/>
        <w:numPr>
          <w:ilvl w:val="0"/>
          <w:numId w:val="19"/>
        </w:numPr>
        <w:rPr>
          <w:b w:val="0"/>
          <w:bCs/>
          <w:i/>
          <w:iCs/>
        </w:rPr>
      </w:pPr>
      <w:r>
        <w:rPr>
          <w:b w:val="0"/>
          <w:bCs/>
          <w:i/>
          <w:iCs/>
        </w:rPr>
        <w:t>‘</w:t>
      </w:r>
      <w:r w:rsidR="00303165" w:rsidRPr="00AA6F95">
        <w:rPr>
          <w:b w:val="0"/>
          <w:bCs/>
          <w:i/>
          <w:iCs/>
        </w:rPr>
        <w:t>It's well designed but knowing how busy the area gets when I am at an event or passing through to the MCG or to Rod Laver it feels like it would add congestion and maybe a safety issue by narrowing the path.</w:t>
      </w:r>
      <w:r w:rsidRPr="00AA6F95">
        <w:rPr>
          <w:b w:val="0"/>
          <w:bCs/>
          <w:i/>
          <w:iCs/>
        </w:rPr>
        <w:t xml:space="preserve">’ </w:t>
      </w:r>
      <w:r w:rsidRPr="00AA6F95">
        <w:rPr>
          <w:b w:val="0"/>
          <w:bCs/>
        </w:rPr>
        <w:t>– survey respondent</w:t>
      </w:r>
    </w:p>
    <w:p w14:paraId="01B208E1" w14:textId="77777777" w:rsidR="00A91579" w:rsidRDefault="00A91579" w:rsidP="00303A4D">
      <w:pPr>
        <w:pStyle w:val="CBodyLight"/>
        <w:rPr>
          <w:b/>
          <w:bCs/>
        </w:rPr>
      </w:pPr>
    </w:p>
    <w:p w14:paraId="2D530C65" w14:textId="778726E9" w:rsidR="00493E76" w:rsidRPr="00C92C8B" w:rsidRDefault="00C92C8B" w:rsidP="00D51FB2">
      <w:pPr>
        <w:pStyle w:val="CHeading040"/>
        <w:rPr>
          <w:b/>
          <w:bCs/>
        </w:rPr>
      </w:pPr>
      <w:r w:rsidRPr="00C92C8B">
        <w:rPr>
          <w:b/>
          <w:bCs/>
        </w:rPr>
        <w:t xml:space="preserve">The </w:t>
      </w:r>
      <w:r>
        <w:rPr>
          <w:b/>
          <w:bCs/>
        </w:rPr>
        <w:t>R</w:t>
      </w:r>
      <w:r w:rsidRPr="00C92C8B">
        <w:rPr>
          <w:b/>
          <w:bCs/>
        </w:rPr>
        <w:t xml:space="preserve">iver </w:t>
      </w:r>
      <w:r>
        <w:rPr>
          <w:b/>
          <w:bCs/>
        </w:rPr>
        <w:t>E</w:t>
      </w:r>
      <w:r w:rsidRPr="00C92C8B">
        <w:rPr>
          <w:b/>
          <w:bCs/>
        </w:rPr>
        <w:t>dge</w:t>
      </w:r>
    </w:p>
    <w:p w14:paraId="43797C26" w14:textId="3A8761C0" w:rsidR="002018A4" w:rsidRDefault="008C6A8F" w:rsidP="00303A4D">
      <w:pPr>
        <w:pStyle w:val="CBodyLight"/>
      </w:pPr>
      <w:r>
        <w:t xml:space="preserve">A key message was to both </w:t>
      </w:r>
      <w:r w:rsidRPr="008C6A8F">
        <w:t>manage and encourage active transport.</w:t>
      </w:r>
      <w:r>
        <w:rPr>
          <w:b/>
          <w:bCs/>
        </w:rPr>
        <w:t xml:space="preserve"> </w:t>
      </w:r>
      <w:r w:rsidR="008B369D">
        <w:t>Most</w:t>
      </w:r>
      <w:r w:rsidR="004D2F0A">
        <w:t xml:space="preserve"> comments </w:t>
      </w:r>
      <w:r w:rsidR="00083849">
        <w:t xml:space="preserve">about The River Edge </w:t>
      </w:r>
      <w:r w:rsidR="00F9132A">
        <w:t>highlighted concerns around poor interactions between cyclists and pedestrians. Specifically, participants were</w:t>
      </w:r>
      <w:r w:rsidR="00F26E8D">
        <w:t xml:space="preserve"> concerned that no provisions had been made for cyclists to ride through this location.</w:t>
      </w:r>
      <w:r w:rsidR="00CD38A9">
        <w:t xml:space="preserve"> </w:t>
      </w:r>
      <w:r w:rsidR="00EA31BF">
        <w:t>A</w:t>
      </w:r>
      <w:r w:rsidR="00083849">
        <w:t xml:space="preserve"> contention exists</w:t>
      </w:r>
      <w:r w:rsidR="003E33B9">
        <w:t xml:space="preserve"> as to how issues arising from poor </w:t>
      </w:r>
      <w:r w:rsidR="003E33B9">
        <w:lastRenderedPageBreak/>
        <w:t xml:space="preserve">cyclist-pedestrian interactions can be addressed. </w:t>
      </w:r>
      <w:r w:rsidR="00C108F3">
        <w:t>Several</w:t>
      </w:r>
      <w:r w:rsidR="00CD38A9">
        <w:t xml:space="preserve"> comments highlighted </w:t>
      </w:r>
      <w:r w:rsidR="007936C6">
        <w:t>how shared footpaths do not work</w:t>
      </w:r>
      <w:r w:rsidR="00C108F3">
        <w:t xml:space="preserve"> because the proposed paths are not wide enough</w:t>
      </w:r>
      <w:r w:rsidR="007936C6">
        <w:t xml:space="preserve">, and </w:t>
      </w:r>
      <w:r w:rsidR="0071645F">
        <w:t>the need for dedicated paths for bicycles and scooters.</w:t>
      </w:r>
      <w:r w:rsidR="00CD38A9">
        <w:t xml:space="preserve"> </w:t>
      </w:r>
      <w:r w:rsidR="00992141">
        <w:t>Other</w:t>
      </w:r>
      <w:r w:rsidR="002018A4">
        <w:t xml:space="preserve"> frequent comment</w:t>
      </w:r>
      <w:r w:rsidR="00992141">
        <w:t>s</w:t>
      </w:r>
      <w:r w:rsidR="002018A4">
        <w:t xml:space="preserve"> </w:t>
      </w:r>
      <w:r w:rsidR="00EA7149">
        <w:t>highlighted</w:t>
      </w:r>
      <w:r w:rsidR="002018A4">
        <w:t xml:space="preserve"> the need for a footbridge connection between the north and south banks of the Yarra River – Birrarung</w:t>
      </w:r>
      <w:r w:rsidR="00992141">
        <w:t>, and the need to reduce anti-social behaviour</w:t>
      </w:r>
      <w:r w:rsidR="00560D49">
        <w:t xml:space="preserve"> in this location</w:t>
      </w:r>
      <w:r w:rsidR="00992141">
        <w:t>.</w:t>
      </w:r>
    </w:p>
    <w:p w14:paraId="0B536849" w14:textId="42501F47" w:rsidR="00A91579" w:rsidRPr="00362E57" w:rsidRDefault="00A91579" w:rsidP="00D82295">
      <w:pPr>
        <w:pStyle w:val="CBodyHeavy"/>
        <w:numPr>
          <w:ilvl w:val="0"/>
          <w:numId w:val="19"/>
        </w:numPr>
        <w:rPr>
          <w:b w:val="0"/>
          <w:i/>
        </w:rPr>
      </w:pPr>
      <w:r w:rsidRPr="00362E57">
        <w:rPr>
          <w:b w:val="0"/>
          <w:bCs/>
          <w:i/>
          <w:iCs/>
        </w:rPr>
        <w:t>‘</w:t>
      </w:r>
      <w:r w:rsidR="00362E57" w:rsidRPr="00362E57">
        <w:rPr>
          <w:b w:val="0"/>
          <w:bCs/>
          <w:i/>
          <w:iCs/>
        </w:rPr>
        <w:t>Will there be a proposal for bridge/crosswalk connection from the River Edge to Alexandra Gardens?</w:t>
      </w:r>
      <w:r w:rsidRPr="00362E57">
        <w:rPr>
          <w:b w:val="0"/>
          <w:bCs/>
          <w:i/>
          <w:iCs/>
        </w:rPr>
        <w:t xml:space="preserve">’ </w:t>
      </w:r>
      <w:r w:rsidRPr="00D51FB2">
        <w:rPr>
          <w:b w:val="0"/>
          <w:bCs/>
        </w:rPr>
        <w:t>– workshop participant</w:t>
      </w:r>
      <w:r w:rsidRPr="00362E57">
        <w:rPr>
          <w:b w:val="0"/>
          <w:bCs/>
          <w:i/>
          <w:iCs/>
        </w:rPr>
        <w:t xml:space="preserve"> </w:t>
      </w:r>
    </w:p>
    <w:p w14:paraId="19D473F1" w14:textId="02B3E8A2" w:rsidR="00A91579" w:rsidRPr="00E410C5" w:rsidRDefault="00A91579" w:rsidP="00D82295">
      <w:pPr>
        <w:pStyle w:val="CBodyHeavy"/>
        <w:numPr>
          <w:ilvl w:val="0"/>
          <w:numId w:val="19"/>
        </w:numPr>
        <w:rPr>
          <w:b w:val="0"/>
          <w:bCs/>
          <w:i/>
          <w:iCs/>
        </w:rPr>
      </w:pPr>
      <w:r w:rsidRPr="00E410C5">
        <w:rPr>
          <w:b w:val="0"/>
          <w:bCs/>
          <w:i/>
          <w:iCs/>
        </w:rPr>
        <w:t>‘</w:t>
      </w:r>
      <w:r w:rsidR="00C87CEC" w:rsidRPr="00E410C5">
        <w:rPr>
          <w:b w:val="0"/>
          <w:bCs/>
          <w:i/>
          <w:iCs/>
        </w:rPr>
        <w:t>Would love to see a footbridge connection to the other side of the river.</w:t>
      </w:r>
      <w:r w:rsidRPr="00E410C5">
        <w:rPr>
          <w:b w:val="0"/>
          <w:bCs/>
          <w:i/>
          <w:iCs/>
        </w:rPr>
        <w:t xml:space="preserve">’ </w:t>
      </w:r>
      <w:r w:rsidRPr="00C92C8B">
        <w:rPr>
          <w:b w:val="0"/>
          <w:bCs/>
          <w:i/>
          <w:iCs/>
        </w:rPr>
        <w:t xml:space="preserve">– </w:t>
      </w:r>
      <w:r w:rsidRPr="00945159">
        <w:rPr>
          <w:b w:val="0"/>
          <w:bCs/>
        </w:rPr>
        <w:t xml:space="preserve">survey respondent </w:t>
      </w:r>
    </w:p>
    <w:p w14:paraId="0670999B" w14:textId="656D1D9A" w:rsidR="00A91579" w:rsidRPr="00E410C5" w:rsidRDefault="00A91579" w:rsidP="00D82295">
      <w:pPr>
        <w:pStyle w:val="CBodyHeavy"/>
        <w:numPr>
          <w:ilvl w:val="0"/>
          <w:numId w:val="19"/>
        </w:numPr>
        <w:rPr>
          <w:b w:val="0"/>
          <w:bCs/>
          <w:i/>
          <w:iCs/>
        </w:rPr>
      </w:pPr>
      <w:r w:rsidRPr="00E410C5">
        <w:rPr>
          <w:b w:val="0"/>
          <w:bCs/>
          <w:i/>
          <w:iCs/>
        </w:rPr>
        <w:t>‘</w:t>
      </w:r>
      <w:r w:rsidR="00EB33B3" w:rsidRPr="00E410C5">
        <w:rPr>
          <w:b w:val="0"/>
          <w:bCs/>
          <w:i/>
          <w:iCs/>
        </w:rPr>
        <w:t>A pedestrian bridge over the river between Birrarung Mar and Alexandra Gardens is essential to connect up these two great recreation precincts, as the distance between the Princes Bridge and Swan St Bridge is quite significant.</w:t>
      </w:r>
      <w:r w:rsidRPr="00E410C5">
        <w:rPr>
          <w:b w:val="0"/>
          <w:bCs/>
          <w:i/>
          <w:iCs/>
        </w:rPr>
        <w:t xml:space="preserve">’ </w:t>
      </w:r>
      <w:r w:rsidRPr="00D57E65">
        <w:rPr>
          <w:b w:val="0"/>
          <w:bCs/>
        </w:rPr>
        <w:t>– survey respondent</w:t>
      </w:r>
      <w:r w:rsidRPr="00E410C5">
        <w:rPr>
          <w:b w:val="0"/>
          <w:bCs/>
          <w:i/>
          <w:iCs/>
        </w:rPr>
        <w:t xml:space="preserve"> </w:t>
      </w:r>
    </w:p>
    <w:p w14:paraId="174C7AFB" w14:textId="77777777" w:rsidR="00A156F2" w:rsidRDefault="00A156F2" w:rsidP="00303A4D">
      <w:pPr>
        <w:pStyle w:val="CBodyLight"/>
      </w:pPr>
    </w:p>
    <w:p w14:paraId="22D877EF" w14:textId="5BBFD754" w:rsidR="00881020" w:rsidRPr="00C92C8B" w:rsidRDefault="00C92C8B" w:rsidP="00D51FB2">
      <w:pPr>
        <w:pStyle w:val="CHeading040"/>
        <w:rPr>
          <w:b/>
          <w:bCs/>
        </w:rPr>
      </w:pPr>
      <w:r w:rsidRPr="00C92C8B">
        <w:rPr>
          <w:b/>
          <w:bCs/>
        </w:rPr>
        <w:t xml:space="preserve">The </w:t>
      </w:r>
      <w:r>
        <w:rPr>
          <w:b/>
          <w:bCs/>
        </w:rPr>
        <w:t>B</w:t>
      </w:r>
      <w:r w:rsidRPr="00C92C8B">
        <w:rPr>
          <w:b/>
          <w:bCs/>
        </w:rPr>
        <w:t>illabong</w:t>
      </w:r>
    </w:p>
    <w:p w14:paraId="7A0FCBB3" w14:textId="363942DF" w:rsidR="00845290" w:rsidRDefault="008C6A8F" w:rsidP="00303A4D">
      <w:pPr>
        <w:pStyle w:val="CBodyLight"/>
      </w:pPr>
      <w:r>
        <w:t xml:space="preserve">A frequent theme was to separate users by having </w:t>
      </w:r>
      <w:r w:rsidRPr="008C6A8F">
        <w:t xml:space="preserve">separate cycling and pedestrian paths. </w:t>
      </w:r>
      <w:r w:rsidR="00EA31BF" w:rsidRPr="008C6A8F">
        <w:t>As</w:t>
      </w:r>
      <w:r w:rsidR="00EC3E81" w:rsidRPr="008C6A8F">
        <w:t xml:space="preserve"> raised in The River Edge, </w:t>
      </w:r>
      <w:r w:rsidR="0068277C" w:rsidRPr="008C6A8F">
        <w:t xml:space="preserve">the primary connections, </w:t>
      </w:r>
      <w:r w:rsidR="00FE4FFB" w:rsidRPr="008C6A8F">
        <w:t>safety,</w:t>
      </w:r>
      <w:r w:rsidR="0068277C" w:rsidRPr="008C6A8F">
        <w:t xml:space="preserve"> and access comment raised</w:t>
      </w:r>
      <w:r w:rsidR="0068277C">
        <w:t xml:space="preserve"> </w:t>
      </w:r>
      <w:r w:rsidR="00083849">
        <w:t xml:space="preserve">regarding The Billabong </w:t>
      </w:r>
      <w:r w:rsidR="0068277C">
        <w:t xml:space="preserve">was about retaining bicycle access to this location. </w:t>
      </w:r>
      <w:r w:rsidR="00123ED1">
        <w:t>There is concern that there has been no provision for bicycles in this location, and participants are requesting for separated bicycle lanes or wider paths to accommodate all users of Birrarung Marr.</w:t>
      </w:r>
      <w:r>
        <w:t xml:space="preserve"> </w:t>
      </w:r>
      <w:r w:rsidR="00845290">
        <w:t xml:space="preserve">Related to comments about narrow paths in this location, there is a public safety concern where </w:t>
      </w:r>
      <w:r w:rsidR="00885E8D">
        <w:t xml:space="preserve">the narrow </w:t>
      </w:r>
      <w:r w:rsidR="00CE266B">
        <w:t xml:space="preserve">paths may not be able to cater for mass events at the nearby </w:t>
      </w:r>
      <w:r w:rsidR="009E4BFF">
        <w:t>s</w:t>
      </w:r>
      <w:r w:rsidR="00560D49">
        <w:t>ports precinct</w:t>
      </w:r>
      <w:r w:rsidR="00083849">
        <w:t>s</w:t>
      </w:r>
      <w:r w:rsidR="00560D49">
        <w:t xml:space="preserve"> in Richmond.</w:t>
      </w:r>
    </w:p>
    <w:p w14:paraId="15928344" w14:textId="46FA9BA5" w:rsidR="00A91579" w:rsidRPr="00D23DC6" w:rsidRDefault="00A91579" w:rsidP="00D82295">
      <w:pPr>
        <w:pStyle w:val="CBodyHeavy"/>
        <w:numPr>
          <w:ilvl w:val="0"/>
          <w:numId w:val="19"/>
        </w:numPr>
        <w:rPr>
          <w:b w:val="0"/>
          <w:i/>
        </w:rPr>
      </w:pPr>
      <w:r w:rsidRPr="00D23DC6">
        <w:rPr>
          <w:b w:val="0"/>
          <w:bCs/>
          <w:i/>
          <w:iCs/>
        </w:rPr>
        <w:t>‘</w:t>
      </w:r>
      <w:r w:rsidR="00D23DC6" w:rsidRPr="00D23DC6">
        <w:rPr>
          <w:b w:val="0"/>
          <w:bCs/>
          <w:i/>
          <w:iCs/>
        </w:rPr>
        <w:t xml:space="preserve">Maintaining flexibility and the capacity for events of the </w:t>
      </w:r>
      <w:r w:rsidR="00EA7149" w:rsidRPr="00D23DC6">
        <w:rPr>
          <w:b w:val="0"/>
          <w:bCs/>
          <w:i/>
          <w:iCs/>
        </w:rPr>
        <w:t>Billabong</w:t>
      </w:r>
      <w:r w:rsidR="00D23DC6" w:rsidRPr="00D23DC6">
        <w:rPr>
          <w:b w:val="0"/>
          <w:bCs/>
          <w:i/>
          <w:iCs/>
        </w:rPr>
        <w:t xml:space="preserve"> area</w:t>
      </w:r>
      <w:r w:rsidR="00EA7149">
        <w:rPr>
          <w:b w:val="0"/>
          <w:bCs/>
          <w:i/>
          <w:iCs/>
        </w:rPr>
        <w:t>.</w:t>
      </w:r>
      <w:r w:rsidRPr="00D23DC6">
        <w:rPr>
          <w:b w:val="0"/>
          <w:bCs/>
          <w:i/>
          <w:iCs/>
        </w:rPr>
        <w:t xml:space="preserve">’ </w:t>
      </w:r>
      <w:r w:rsidRPr="00D51FB2">
        <w:rPr>
          <w:b w:val="0"/>
          <w:bCs/>
        </w:rPr>
        <w:t>– workshop participant</w:t>
      </w:r>
      <w:r w:rsidRPr="00D23DC6">
        <w:rPr>
          <w:b w:val="0"/>
          <w:bCs/>
          <w:i/>
          <w:iCs/>
        </w:rPr>
        <w:t xml:space="preserve"> </w:t>
      </w:r>
    </w:p>
    <w:p w14:paraId="33EA781F" w14:textId="2A394238" w:rsidR="00A91579" w:rsidRPr="00FE4FFB" w:rsidRDefault="00A91579" w:rsidP="00D82295">
      <w:pPr>
        <w:pStyle w:val="CBodyHeavy"/>
        <w:numPr>
          <w:ilvl w:val="0"/>
          <w:numId w:val="19"/>
        </w:numPr>
        <w:rPr>
          <w:b w:val="0"/>
          <w:bCs/>
          <w:i/>
          <w:iCs/>
        </w:rPr>
      </w:pPr>
      <w:r w:rsidRPr="00FE4FFB">
        <w:rPr>
          <w:b w:val="0"/>
          <w:bCs/>
          <w:i/>
          <w:iCs/>
        </w:rPr>
        <w:t>‘</w:t>
      </w:r>
      <w:r w:rsidR="00010DFA" w:rsidRPr="00FE4FFB">
        <w:rPr>
          <w:b w:val="0"/>
          <w:bCs/>
          <w:i/>
          <w:iCs/>
        </w:rPr>
        <w:t>Sounds great as long as there is wide path available for bike pedestrians and wheelchair/ pram users</w:t>
      </w:r>
      <w:r w:rsidR="00BA0B97" w:rsidRPr="00FE4FFB">
        <w:rPr>
          <w:b w:val="0"/>
          <w:bCs/>
          <w:i/>
          <w:iCs/>
        </w:rPr>
        <w:t>.</w:t>
      </w:r>
      <w:r w:rsidRPr="00FE4FFB">
        <w:rPr>
          <w:b w:val="0"/>
          <w:bCs/>
          <w:i/>
          <w:iCs/>
        </w:rPr>
        <w:t xml:space="preserve">’ </w:t>
      </w:r>
      <w:r w:rsidRPr="00D51FB2">
        <w:rPr>
          <w:b w:val="0"/>
          <w:bCs/>
        </w:rPr>
        <w:t>– survey respondent</w:t>
      </w:r>
      <w:r w:rsidRPr="00FE4FFB">
        <w:rPr>
          <w:b w:val="0"/>
          <w:bCs/>
          <w:i/>
          <w:iCs/>
        </w:rPr>
        <w:t xml:space="preserve"> </w:t>
      </w:r>
    </w:p>
    <w:p w14:paraId="7E3795C3" w14:textId="162248E2" w:rsidR="00B6639B" w:rsidRPr="00FE4FFB" w:rsidRDefault="00B6639B" w:rsidP="00D82295">
      <w:pPr>
        <w:pStyle w:val="CBodyHeavy"/>
        <w:numPr>
          <w:ilvl w:val="0"/>
          <w:numId w:val="19"/>
        </w:numPr>
        <w:rPr>
          <w:b w:val="0"/>
          <w:bCs/>
          <w:i/>
          <w:iCs/>
        </w:rPr>
      </w:pPr>
      <w:r w:rsidRPr="00FE4FFB">
        <w:rPr>
          <w:b w:val="0"/>
          <w:bCs/>
          <w:i/>
          <w:iCs/>
        </w:rPr>
        <w:t xml:space="preserve">‘Good idea for quieter slower reflection (especially if allows for seats to watch and some steppingstones through for 'littler ones' to explore but make sure you also provide bikers/e-bikes and scooters/joggers/faster walkers alternative travel so it's not only/competitive thoroughfare.’ </w:t>
      </w:r>
      <w:r w:rsidRPr="00D51FB2">
        <w:rPr>
          <w:b w:val="0"/>
          <w:bCs/>
        </w:rPr>
        <w:t>– survey respondent</w:t>
      </w:r>
      <w:r w:rsidRPr="00FE4FFB">
        <w:rPr>
          <w:b w:val="0"/>
          <w:bCs/>
          <w:i/>
          <w:iCs/>
        </w:rPr>
        <w:t xml:space="preserve"> </w:t>
      </w:r>
    </w:p>
    <w:p w14:paraId="266D6C4B" w14:textId="77777777" w:rsidR="00A91579" w:rsidRDefault="00A91579" w:rsidP="00303A4D">
      <w:pPr>
        <w:pStyle w:val="CBodyLight"/>
      </w:pPr>
    </w:p>
    <w:p w14:paraId="497899E1" w14:textId="2BBB0811" w:rsidR="00881020" w:rsidRPr="00C92C8B" w:rsidRDefault="00C92C8B" w:rsidP="00D51FB2">
      <w:pPr>
        <w:pStyle w:val="CHeading040"/>
        <w:rPr>
          <w:b/>
          <w:bCs/>
        </w:rPr>
      </w:pPr>
      <w:r w:rsidRPr="00C92C8B">
        <w:rPr>
          <w:b/>
          <w:bCs/>
        </w:rPr>
        <w:t xml:space="preserve">The </w:t>
      </w:r>
      <w:r>
        <w:rPr>
          <w:b/>
          <w:bCs/>
        </w:rPr>
        <w:t>L</w:t>
      </w:r>
      <w:r w:rsidRPr="00C92C8B">
        <w:rPr>
          <w:b/>
          <w:bCs/>
        </w:rPr>
        <w:t>ookout</w:t>
      </w:r>
    </w:p>
    <w:p w14:paraId="3287B06F" w14:textId="24468481" w:rsidR="00881020" w:rsidRDefault="00EA31BF" w:rsidP="00303A4D">
      <w:pPr>
        <w:pStyle w:val="CBodyLight"/>
      </w:pPr>
      <w:r>
        <w:t>T</w:t>
      </w:r>
      <w:r w:rsidR="008F0556">
        <w:t xml:space="preserve">he main themes of comments for this location focused on the need for a pedestrian bridge between this location and the south bank of the Yarra River – Birrarung. This </w:t>
      </w:r>
      <w:r w:rsidR="00A36E3B">
        <w:t>was</w:t>
      </w:r>
      <w:r w:rsidR="008F0556">
        <w:t xml:space="preserve"> </w:t>
      </w:r>
      <w:r w:rsidR="00A36E3B">
        <w:t>often</w:t>
      </w:r>
      <w:r w:rsidR="008F0556">
        <w:t xml:space="preserve"> cited as a way of improving accessibility for this area.</w:t>
      </w:r>
    </w:p>
    <w:p w14:paraId="540AE512" w14:textId="3D5AD32B" w:rsidR="00974771" w:rsidRDefault="00FE4FFB" w:rsidP="00303A4D">
      <w:pPr>
        <w:pStyle w:val="CBodyLight"/>
      </w:pPr>
      <w:r>
        <w:t>Like</w:t>
      </w:r>
      <w:r w:rsidR="00361009">
        <w:t xml:space="preserve"> the comments raised in other Site One locations, there was contention about </w:t>
      </w:r>
      <w:r w:rsidR="002A77E2">
        <w:t xml:space="preserve">permitting cyclists and scooters in this location. </w:t>
      </w:r>
      <w:r w:rsidR="00A36E3B">
        <w:t>Less frequently,</w:t>
      </w:r>
      <w:r w:rsidR="00974771">
        <w:t xml:space="preserve"> participants asked for outright bans on cyclists and scooters.</w:t>
      </w:r>
      <w:r>
        <w:t xml:space="preserve"> </w:t>
      </w:r>
      <w:r w:rsidR="00974771">
        <w:t xml:space="preserve">There were concerns about whether The </w:t>
      </w:r>
      <w:r w:rsidR="000E7AFB">
        <w:t xml:space="preserve">Lookout </w:t>
      </w:r>
      <w:r w:rsidR="00974771">
        <w:t xml:space="preserve">would impact accessibility to events in and around Birrarung Marr. Specifically, </w:t>
      </w:r>
      <w:r w:rsidR="000C1705">
        <w:t xml:space="preserve">there were questions about whether current events that use this location could continue to </w:t>
      </w:r>
      <w:r w:rsidR="00AE6B80">
        <w:t>use this location for events. There were also questions about whether access to activities on the river are impacted.</w:t>
      </w:r>
    </w:p>
    <w:p w14:paraId="3B973FED" w14:textId="597D03E6" w:rsidR="00167577" w:rsidRDefault="00167577" w:rsidP="00303A4D">
      <w:pPr>
        <w:pStyle w:val="CBodyLight"/>
      </w:pPr>
      <w:r>
        <w:lastRenderedPageBreak/>
        <w:t>Less frequently, some accessibility suggestions were raised, including ensuring there is enough seating and providing safe surface treatments for paths.</w:t>
      </w:r>
    </w:p>
    <w:p w14:paraId="0493C7C0" w14:textId="7D1FE03C" w:rsidR="00A91579" w:rsidRPr="00FC73F0" w:rsidRDefault="00A91579" w:rsidP="00D82295">
      <w:pPr>
        <w:pStyle w:val="CBodyHeavy"/>
        <w:numPr>
          <w:ilvl w:val="0"/>
          <w:numId w:val="19"/>
        </w:numPr>
        <w:rPr>
          <w:b w:val="0"/>
          <w:bCs/>
          <w:i/>
          <w:iCs/>
        </w:rPr>
      </w:pPr>
      <w:r w:rsidRPr="00FC73F0">
        <w:rPr>
          <w:b w:val="0"/>
          <w:bCs/>
          <w:i/>
          <w:iCs/>
        </w:rPr>
        <w:t>‘</w:t>
      </w:r>
      <w:r w:rsidR="00FC73F0" w:rsidRPr="00FC73F0">
        <w:rPr>
          <w:b w:val="0"/>
          <w:bCs/>
          <w:i/>
          <w:iCs/>
        </w:rPr>
        <w:t>I</w:t>
      </w:r>
      <w:r w:rsidR="00522F91" w:rsidRPr="00FC73F0">
        <w:rPr>
          <w:b w:val="0"/>
          <w:bCs/>
          <w:i/>
          <w:iCs/>
        </w:rPr>
        <w:t xml:space="preserve">s there scope to safeguard the future delivery of a pedestrian bridge from this point to the southern bank of the Yarra River-Birrarung?’ </w:t>
      </w:r>
      <w:r w:rsidR="00522F91" w:rsidRPr="00D51FB2">
        <w:rPr>
          <w:b w:val="0"/>
          <w:bCs/>
        </w:rPr>
        <w:t>– survey respondent</w:t>
      </w:r>
      <w:r w:rsidR="00522F91" w:rsidRPr="00FC73F0">
        <w:rPr>
          <w:b w:val="0"/>
          <w:bCs/>
          <w:i/>
          <w:iCs/>
        </w:rPr>
        <w:t xml:space="preserve"> </w:t>
      </w:r>
    </w:p>
    <w:p w14:paraId="186B81F4" w14:textId="10CE4894" w:rsidR="005A2A44" w:rsidRPr="00FC73F0" w:rsidRDefault="00095CF0" w:rsidP="00D82295">
      <w:pPr>
        <w:pStyle w:val="CBodyLight"/>
        <w:numPr>
          <w:ilvl w:val="0"/>
          <w:numId w:val="19"/>
        </w:numPr>
        <w:rPr>
          <w:i/>
          <w:iCs/>
        </w:rPr>
      </w:pPr>
      <w:r>
        <w:rPr>
          <w:i/>
          <w:iCs/>
        </w:rPr>
        <w:t>‘</w:t>
      </w:r>
      <w:r w:rsidR="005A2A44" w:rsidRPr="00FC73F0">
        <w:rPr>
          <w:i/>
          <w:iCs/>
        </w:rPr>
        <w:t>Ensure there is enough space given for both pedestrian flow and to stop and admire/take photos of the view</w:t>
      </w:r>
      <w:r w:rsidR="00FC73F0" w:rsidRPr="00FC73F0">
        <w:rPr>
          <w:i/>
          <w:iCs/>
        </w:rPr>
        <w:t xml:space="preserve">.’ </w:t>
      </w:r>
      <w:r w:rsidR="00FC73F0" w:rsidRPr="00D51FB2">
        <w:t>– survey respondent</w:t>
      </w:r>
    </w:p>
    <w:p w14:paraId="0440265A" w14:textId="651441A3" w:rsidR="00A91579" w:rsidRPr="00FC73F0" w:rsidRDefault="00095CF0" w:rsidP="00D82295">
      <w:pPr>
        <w:pStyle w:val="CBodyLight"/>
        <w:numPr>
          <w:ilvl w:val="0"/>
          <w:numId w:val="19"/>
        </w:numPr>
        <w:rPr>
          <w:i/>
          <w:iCs/>
        </w:rPr>
      </w:pPr>
      <w:r>
        <w:rPr>
          <w:i/>
          <w:iCs/>
        </w:rPr>
        <w:t>‘</w:t>
      </w:r>
      <w:r w:rsidR="005A2A44" w:rsidRPr="00FC73F0">
        <w:rPr>
          <w:i/>
          <w:iCs/>
        </w:rPr>
        <w:t>Consideration given to mass ingress and egress of event patrons on the Yarra bank, avoiding pinch points and better connecting the pathway to the event site with signage and lighting.</w:t>
      </w:r>
      <w:r w:rsidR="00FC73F0" w:rsidRPr="00FC73F0">
        <w:rPr>
          <w:i/>
          <w:iCs/>
        </w:rPr>
        <w:t xml:space="preserve">’ </w:t>
      </w:r>
      <w:r w:rsidR="00FC73F0" w:rsidRPr="00D57E65">
        <w:t>– survey respondent</w:t>
      </w:r>
    </w:p>
    <w:p w14:paraId="2FCFCDF4" w14:textId="77777777" w:rsidR="00FC73F0" w:rsidRDefault="00FC73F0" w:rsidP="00FC73F0">
      <w:pPr>
        <w:pStyle w:val="CBodyLight"/>
        <w:ind w:left="720"/>
      </w:pPr>
    </w:p>
    <w:p w14:paraId="34B0CD21" w14:textId="3DB16206" w:rsidR="00881020" w:rsidRPr="00C92C8B" w:rsidRDefault="00C92C8B" w:rsidP="00D51FB2">
      <w:pPr>
        <w:pStyle w:val="CHeading040"/>
        <w:rPr>
          <w:b/>
          <w:bCs/>
        </w:rPr>
      </w:pPr>
      <w:r w:rsidRPr="00C92C8B">
        <w:rPr>
          <w:b/>
          <w:bCs/>
        </w:rPr>
        <w:t xml:space="preserve">Fig </w:t>
      </w:r>
      <w:r>
        <w:rPr>
          <w:b/>
          <w:bCs/>
        </w:rPr>
        <w:t>T</w:t>
      </w:r>
      <w:r w:rsidRPr="00C92C8B">
        <w:rPr>
          <w:b/>
          <w:bCs/>
        </w:rPr>
        <w:t xml:space="preserve">ree </w:t>
      </w:r>
      <w:r>
        <w:rPr>
          <w:b/>
          <w:bCs/>
        </w:rPr>
        <w:t>B</w:t>
      </w:r>
      <w:r w:rsidRPr="00C92C8B">
        <w:rPr>
          <w:b/>
          <w:bCs/>
        </w:rPr>
        <w:t>oardwalk</w:t>
      </w:r>
    </w:p>
    <w:p w14:paraId="331802CE" w14:textId="22DF5324" w:rsidR="008C6A8F" w:rsidRPr="008C6A8F" w:rsidRDefault="0027665D" w:rsidP="00303A4D">
      <w:pPr>
        <w:pStyle w:val="CBodyLight"/>
      </w:pPr>
      <w:r>
        <w:t>T</w:t>
      </w:r>
      <w:r w:rsidR="00EF35CF">
        <w:t>he</w:t>
      </w:r>
      <w:r w:rsidR="008711A0">
        <w:t>re were consistent</w:t>
      </w:r>
      <w:r w:rsidR="0017009B">
        <w:t xml:space="preserve"> comments</w:t>
      </w:r>
      <w:r w:rsidR="008711A0">
        <w:t xml:space="preserve"> regarding active transport</w:t>
      </w:r>
      <w:r w:rsidR="0017009B">
        <w:t xml:space="preserve"> for </w:t>
      </w:r>
      <w:r w:rsidR="00162D3A">
        <w:t>The Fig Tree Boardwalk</w:t>
      </w:r>
      <w:r w:rsidR="00ED2D97">
        <w:t xml:space="preserve"> and other sites along the Greenline. This</w:t>
      </w:r>
      <w:r w:rsidR="0017009B">
        <w:t xml:space="preserve"> </w:t>
      </w:r>
      <w:r w:rsidR="008B369D">
        <w:t>includes</w:t>
      </w:r>
      <w:r w:rsidR="009E4CCA">
        <w:t xml:space="preserve"> issues around </w:t>
      </w:r>
      <w:r w:rsidR="000C1705">
        <w:t>cyclists access</w:t>
      </w:r>
      <w:r w:rsidR="00095CF0">
        <w:t>ing</w:t>
      </w:r>
      <w:r w:rsidR="000C1705">
        <w:t xml:space="preserve"> th</w:t>
      </w:r>
      <w:r w:rsidR="001E0941">
        <w:t xml:space="preserve">is location. </w:t>
      </w:r>
      <w:r w:rsidR="0044296E">
        <w:t xml:space="preserve">There were multiple comments about banning cyclists, while </w:t>
      </w:r>
      <w:r w:rsidR="00977F77">
        <w:t>some ask</w:t>
      </w:r>
      <w:r w:rsidR="00095CF0">
        <w:t>ed</w:t>
      </w:r>
      <w:r w:rsidR="00977F77">
        <w:t xml:space="preserve"> for separated cycling spaces as alternative access</w:t>
      </w:r>
      <w:r w:rsidR="00187819">
        <w:t>.</w:t>
      </w:r>
    </w:p>
    <w:p w14:paraId="4483A4BA" w14:textId="2080C282" w:rsidR="00A91579" w:rsidRDefault="00187819" w:rsidP="00A81C13">
      <w:pPr>
        <w:pStyle w:val="CBodyLight"/>
      </w:pPr>
      <w:r>
        <w:t xml:space="preserve">Other suggestions for connection, safety and access included </w:t>
      </w:r>
      <w:r w:rsidR="00750D1C">
        <w:t xml:space="preserve">providing lighting and ensuring the location is safe to access for everyone. </w:t>
      </w:r>
      <w:r w:rsidR="00E464B4">
        <w:t>There was also a suggestion to ensure walkways are not slippery after adverse weather</w:t>
      </w:r>
      <w:r w:rsidR="00EF2AEA">
        <w:t xml:space="preserve"> and providing handrails</w:t>
      </w:r>
      <w:r w:rsidR="00E464B4">
        <w:t>.</w:t>
      </w:r>
      <w:r w:rsidR="00DC3FB7">
        <w:t xml:space="preserve"> </w:t>
      </w:r>
      <w:r w:rsidR="00E464B4">
        <w:t xml:space="preserve">There were mixed reviews about </w:t>
      </w:r>
      <w:r w:rsidR="00AF0783">
        <w:t xml:space="preserve">the meandering paths for this location. One the one hand, people were appreciative of the paths </w:t>
      </w:r>
      <w:r w:rsidR="00D3615A">
        <w:t>to</w:t>
      </w:r>
      <w:r w:rsidR="00AF0783">
        <w:t xml:space="preserve"> encourage people to dwell and relax. Others wanted to see the </w:t>
      </w:r>
      <w:r w:rsidR="00EF2AEA">
        <w:t>paths straightened</w:t>
      </w:r>
      <w:r w:rsidR="00D3615A">
        <w:t xml:space="preserve"> for practicality reasons.</w:t>
      </w:r>
    </w:p>
    <w:p w14:paraId="0A7577A1" w14:textId="77777777" w:rsidR="008C6A8F" w:rsidRPr="00E1100E" w:rsidRDefault="008C6A8F" w:rsidP="008C6A8F">
      <w:pPr>
        <w:pStyle w:val="CBodyLight"/>
        <w:numPr>
          <w:ilvl w:val="0"/>
          <w:numId w:val="40"/>
        </w:numPr>
        <w:rPr>
          <w:bCs/>
          <w:i/>
          <w:iCs/>
        </w:rPr>
      </w:pPr>
      <w:r>
        <w:rPr>
          <w:bCs/>
          <w:i/>
          <w:iCs/>
        </w:rPr>
        <w:t>‘</w:t>
      </w:r>
      <w:r w:rsidRPr="00E1100E">
        <w:rPr>
          <w:bCs/>
          <w:i/>
          <w:iCs/>
        </w:rPr>
        <w:t>Looks great. Ensure it is safe for all pedestrians by keeping cyclists</w:t>
      </w:r>
      <w:r>
        <w:rPr>
          <w:bCs/>
          <w:i/>
          <w:iCs/>
        </w:rPr>
        <w:t xml:space="preserve"> and </w:t>
      </w:r>
      <w:r w:rsidRPr="00E1100E">
        <w:rPr>
          <w:bCs/>
          <w:i/>
          <w:iCs/>
        </w:rPr>
        <w:t>scooters out</w:t>
      </w:r>
      <w:r>
        <w:rPr>
          <w:bCs/>
          <w:i/>
          <w:iCs/>
        </w:rPr>
        <w:t>.’</w:t>
      </w:r>
      <w:r>
        <w:rPr>
          <w:bCs/>
        </w:rPr>
        <w:t xml:space="preserve"> – survey respondent</w:t>
      </w:r>
    </w:p>
    <w:p w14:paraId="6EC68D54" w14:textId="60F15709" w:rsidR="008C6A8F" w:rsidRPr="00E52985" w:rsidRDefault="008C6A8F" w:rsidP="00A81C13">
      <w:pPr>
        <w:pStyle w:val="CBodyLight"/>
        <w:numPr>
          <w:ilvl w:val="0"/>
          <w:numId w:val="40"/>
        </w:numPr>
        <w:rPr>
          <w:bCs/>
          <w:i/>
          <w:iCs/>
        </w:rPr>
      </w:pPr>
      <w:r w:rsidRPr="00E52985">
        <w:rPr>
          <w:bCs/>
          <w:i/>
          <w:iCs/>
        </w:rPr>
        <w:t>‘Provide enough width for pedestrian flow’</w:t>
      </w:r>
      <w:r w:rsidRPr="00E52985">
        <w:rPr>
          <w:bCs/>
        </w:rPr>
        <w:t xml:space="preserve"> – survey respondent</w:t>
      </w:r>
    </w:p>
    <w:p w14:paraId="3BE4A883" w14:textId="77777777" w:rsidR="00A91579" w:rsidRPr="00E52985" w:rsidRDefault="00A91579" w:rsidP="00D82295">
      <w:pPr>
        <w:pStyle w:val="CBodyHeavy"/>
        <w:numPr>
          <w:ilvl w:val="0"/>
          <w:numId w:val="19"/>
        </w:numPr>
        <w:rPr>
          <w:b w:val="0"/>
          <w:i/>
        </w:rPr>
      </w:pPr>
      <w:r w:rsidRPr="00E52985">
        <w:rPr>
          <w:b w:val="0"/>
          <w:i/>
        </w:rPr>
        <w:t>‘</w:t>
      </w:r>
      <w:r w:rsidR="00D925DD" w:rsidRPr="00E52985">
        <w:rPr>
          <w:b w:val="0"/>
          <w:i/>
        </w:rPr>
        <w:t>I think this looks great - there is something about the present space that is so open you feel like you lack direction. Having a meandering path defined will help recreational enjoyment of the river’s edge.</w:t>
      </w:r>
      <w:r w:rsidRPr="00E52985">
        <w:rPr>
          <w:b w:val="0"/>
          <w:i/>
        </w:rPr>
        <w:t xml:space="preserve">’ </w:t>
      </w:r>
      <w:r w:rsidRPr="00E52985">
        <w:rPr>
          <w:b w:val="0"/>
        </w:rPr>
        <w:t>– survey respondent</w:t>
      </w:r>
      <w:r w:rsidRPr="00E52985">
        <w:rPr>
          <w:b w:val="0"/>
          <w:i/>
        </w:rPr>
        <w:t xml:space="preserve"> </w:t>
      </w:r>
    </w:p>
    <w:p w14:paraId="5E662D43" w14:textId="77777777" w:rsidR="00A81C13" w:rsidRPr="001D197F" w:rsidRDefault="00A91579" w:rsidP="00095CF0">
      <w:pPr>
        <w:pStyle w:val="CBodyHeavy"/>
        <w:numPr>
          <w:ilvl w:val="0"/>
          <w:numId w:val="19"/>
        </w:numPr>
        <w:rPr>
          <w:b w:val="0"/>
          <w:i/>
        </w:rPr>
      </w:pPr>
      <w:r w:rsidRPr="00E52985">
        <w:rPr>
          <w:b w:val="0"/>
          <w:i/>
        </w:rPr>
        <w:t>‘</w:t>
      </w:r>
      <w:r w:rsidR="00B416C0" w:rsidRPr="00E52985">
        <w:rPr>
          <w:b w:val="0"/>
          <w:i/>
        </w:rPr>
        <w:t>Be better to keep paths with as few curves and turns</w:t>
      </w:r>
      <w:r w:rsidR="00B416C0" w:rsidRPr="001D197F">
        <w:rPr>
          <w:b w:val="0"/>
          <w:i/>
        </w:rPr>
        <w:t xml:space="preserve"> as possible. They look nice and organic in a render, but the practical use I think straighter lines/less curves the better.</w:t>
      </w:r>
      <w:r w:rsidRPr="001D197F">
        <w:rPr>
          <w:b w:val="0"/>
          <w:i/>
        </w:rPr>
        <w:t xml:space="preserve">’ </w:t>
      </w:r>
      <w:r w:rsidRPr="001D197F">
        <w:rPr>
          <w:b w:val="0"/>
        </w:rPr>
        <w:t>– survey respondent</w:t>
      </w:r>
      <w:r w:rsidRPr="001D197F">
        <w:rPr>
          <w:b w:val="0"/>
          <w:i/>
        </w:rPr>
        <w:t xml:space="preserve"> </w:t>
      </w:r>
    </w:p>
    <w:p w14:paraId="375774EA" w14:textId="19EB98F0" w:rsidR="00F47EBC" w:rsidRPr="00095CF0" w:rsidRDefault="00A81C13" w:rsidP="00D82295">
      <w:pPr>
        <w:pStyle w:val="CBodyHeavy"/>
        <w:numPr>
          <w:ilvl w:val="0"/>
          <w:numId w:val="19"/>
        </w:numPr>
        <w:rPr>
          <w:b w:val="0"/>
          <w:i/>
        </w:rPr>
      </w:pPr>
      <w:r>
        <w:rPr>
          <w:b w:val="0"/>
          <w:bCs/>
          <w:i/>
          <w:iCs/>
        </w:rPr>
        <w:t>‘</w:t>
      </w:r>
      <w:r w:rsidRPr="00A81C13">
        <w:rPr>
          <w:b w:val="0"/>
          <w:bCs/>
          <w:i/>
          <w:iCs/>
        </w:rPr>
        <w:t xml:space="preserve">Activating Fig Tree Boardwalk with lighting is a good idea’ </w:t>
      </w:r>
      <w:r w:rsidRPr="00D51FB2">
        <w:rPr>
          <w:b w:val="0"/>
          <w:bCs/>
        </w:rPr>
        <w:t xml:space="preserve">– workshop participant </w:t>
      </w:r>
      <w:r w:rsidR="00F47EBC">
        <w:br w:type="page"/>
      </w:r>
    </w:p>
    <w:p w14:paraId="162E0F4B" w14:textId="662BCBF0" w:rsidR="00B73810" w:rsidRDefault="00002A11" w:rsidP="005901B3">
      <w:pPr>
        <w:pStyle w:val="CHeading02"/>
      </w:pPr>
      <w:bookmarkStart w:id="43" w:name="_Toc120108068"/>
      <w:r>
        <w:lastRenderedPageBreak/>
        <w:t xml:space="preserve">Concept Design Response: </w:t>
      </w:r>
      <w:r w:rsidR="00554597">
        <w:t>Birrarung</w:t>
      </w:r>
      <w:r w:rsidR="00B73810">
        <w:t xml:space="preserve"> Marr Precinct Site One</w:t>
      </w:r>
      <w:bookmarkEnd w:id="43"/>
    </w:p>
    <w:p w14:paraId="65AEB730" w14:textId="14DE8E04" w:rsidR="00A03567" w:rsidRPr="00A03567" w:rsidRDefault="00A03567" w:rsidP="00A03567">
      <w:pPr>
        <w:pStyle w:val="CBodyLight"/>
      </w:pPr>
      <w:r>
        <w:t xml:space="preserve">The following section details </w:t>
      </w:r>
      <w:r w:rsidR="000460C4">
        <w:t xml:space="preserve">feedback received in response to Birrarung Marr Precinct Site One, including participants’ relationship to and use of the site, and its response to environmental and ecological sustainability. </w:t>
      </w:r>
    </w:p>
    <w:p w14:paraId="1970B460" w14:textId="77777777" w:rsidR="008F29FD" w:rsidRPr="00A03567" w:rsidRDefault="008F29FD" w:rsidP="00A03567">
      <w:pPr>
        <w:pStyle w:val="CBodyLight"/>
      </w:pPr>
    </w:p>
    <w:p w14:paraId="51F4BB69" w14:textId="2123D07E" w:rsidR="00B73810" w:rsidRPr="008F163C" w:rsidRDefault="00B73810" w:rsidP="008F163C">
      <w:pPr>
        <w:pStyle w:val="CHeading040"/>
        <w:rPr>
          <w:b/>
          <w:bCs/>
        </w:rPr>
      </w:pPr>
      <w:r w:rsidRPr="008F163C">
        <w:rPr>
          <w:b/>
          <w:bCs/>
        </w:rPr>
        <w:t>Relationship to the site</w:t>
      </w:r>
    </w:p>
    <w:p w14:paraId="3F71DD46" w14:textId="6DA5C836" w:rsidR="008F29FD" w:rsidRDefault="00B01970" w:rsidP="008F29FD">
      <w:pPr>
        <w:pStyle w:val="CBodyLight"/>
      </w:pPr>
      <w:r>
        <w:t>Participants were asked</w:t>
      </w:r>
      <w:r w:rsidR="004E0421">
        <w:t xml:space="preserve"> ‘</w:t>
      </w:r>
      <w:r w:rsidR="00A13A32">
        <w:t>How often do you use the site in and around Birrarung Marr?</w:t>
      </w:r>
      <w:r w:rsidR="004E0421">
        <w:t>’</w:t>
      </w:r>
      <w:r w:rsidR="00F34F30">
        <w:t xml:space="preserve">. </w:t>
      </w:r>
      <w:r w:rsidR="00162D3A">
        <w:t>As shown in Figure 1</w:t>
      </w:r>
      <w:r w:rsidR="00164ABD">
        <w:t>5</w:t>
      </w:r>
      <w:r w:rsidR="00162D3A">
        <w:t>, m</w:t>
      </w:r>
      <w:r w:rsidR="008F29FD">
        <w:t>ost use the site a few times a year (40%), followed by monthly (26%). A total of 28% use the site weekly, multiple times a week</w:t>
      </w:r>
      <w:r w:rsidR="00162D3A">
        <w:t>,</w:t>
      </w:r>
      <w:r w:rsidR="008F29FD">
        <w:t xml:space="preserve"> or daily.</w:t>
      </w:r>
    </w:p>
    <w:p w14:paraId="6655C86D" w14:textId="6C41893E" w:rsidR="008F29FD" w:rsidRDefault="00B01970" w:rsidP="008F29FD">
      <w:pPr>
        <w:pStyle w:val="CBodyLight"/>
      </w:pPr>
      <w:r>
        <w:t>Participants were</w:t>
      </w:r>
      <w:r w:rsidR="008F29FD">
        <w:t xml:space="preserve"> also asked, ‘How would you describe your use of the site in and around Birrarung Marr?’</w:t>
      </w:r>
      <w:r w:rsidR="00162D3A">
        <w:t xml:space="preserve"> (Figure 1</w:t>
      </w:r>
      <w:r w:rsidR="00E71D9E">
        <w:t>6</w:t>
      </w:r>
      <w:r w:rsidR="00162D3A">
        <w:t>)</w:t>
      </w:r>
      <w:r w:rsidR="008F29FD">
        <w:t>. The primary uses for the site include passing through on the way to events (64%), active recreation (57%) and when the space is activated for events (53%).</w:t>
      </w:r>
    </w:p>
    <w:p w14:paraId="2723BDFE" w14:textId="77777777" w:rsidR="00067FF9" w:rsidRDefault="00A13A32" w:rsidP="00067FF9">
      <w:pPr>
        <w:keepNext/>
        <w:suppressAutoHyphens w:val="0"/>
        <w:spacing w:line="240" w:lineRule="auto"/>
      </w:pPr>
      <w:r>
        <w:rPr>
          <w:noProof/>
        </w:rPr>
        <w:drawing>
          <wp:inline distT="0" distB="0" distL="0" distR="0" wp14:anchorId="617E94C0" wp14:editId="3286E908">
            <wp:extent cx="5400040" cy="126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69C879" w14:textId="569BD446" w:rsidR="00A13A32" w:rsidRDefault="00067FF9" w:rsidP="00067FF9">
      <w:pPr>
        <w:pStyle w:val="Caption"/>
      </w:pPr>
      <w:r>
        <w:t xml:space="preserve">Figure </w:t>
      </w:r>
      <w:r>
        <w:fldChar w:fldCharType="begin"/>
      </w:r>
      <w:r>
        <w:instrText>SEQ Figure \* ARABIC</w:instrText>
      </w:r>
      <w:r>
        <w:fldChar w:fldCharType="separate"/>
      </w:r>
      <w:r w:rsidR="00C850C5">
        <w:rPr>
          <w:noProof/>
        </w:rPr>
        <w:t>15</w:t>
      </w:r>
      <w:r>
        <w:fldChar w:fldCharType="end"/>
      </w:r>
      <w:r w:rsidR="0031301C">
        <w:rPr>
          <w:noProof/>
        </w:rPr>
        <w:t xml:space="preserve">. </w:t>
      </w:r>
      <w:r w:rsidR="000A59E9" w:rsidRPr="000A7F83">
        <w:t>Frequency of site use in and around Birrarung Marr</w:t>
      </w:r>
      <w:r w:rsidR="0031301C" w:rsidRPr="000A7F83">
        <w:t xml:space="preserve"> (n = </w:t>
      </w:r>
      <w:r w:rsidR="002D5901" w:rsidRPr="000A7F83">
        <w:t>198</w:t>
      </w:r>
      <w:r w:rsidR="0031301C" w:rsidRPr="000A7F83">
        <w:t>)</w:t>
      </w:r>
    </w:p>
    <w:p w14:paraId="2850ECED" w14:textId="77777777" w:rsidR="00067FF9" w:rsidRDefault="007B3C02" w:rsidP="00067FF9">
      <w:pPr>
        <w:keepNext/>
        <w:suppressAutoHyphens w:val="0"/>
        <w:spacing w:line="240" w:lineRule="auto"/>
      </w:pPr>
      <w:r>
        <w:rPr>
          <w:noProof/>
        </w:rPr>
        <w:drawing>
          <wp:inline distT="0" distB="0" distL="0" distR="0" wp14:anchorId="6735C4A6" wp14:editId="56E6709B">
            <wp:extent cx="5400040" cy="12600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A4E3AD" w14:textId="631906BB" w:rsidR="007B3C02" w:rsidRDefault="00067FF9" w:rsidP="00067FF9">
      <w:pPr>
        <w:pStyle w:val="Caption"/>
      </w:pPr>
      <w:r>
        <w:t xml:space="preserve">Figure </w:t>
      </w:r>
      <w:r>
        <w:fldChar w:fldCharType="begin"/>
      </w:r>
      <w:r>
        <w:instrText>SEQ Figure \* ARABIC</w:instrText>
      </w:r>
      <w:r>
        <w:fldChar w:fldCharType="separate"/>
      </w:r>
      <w:r w:rsidR="00C850C5">
        <w:rPr>
          <w:noProof/>
        </w:rPr>
        <w:t>16</w:t>
      </w:r>
      <w:r>
        <w:fldChar w:fldCharType="end"/>
      </w:r>
      <w:r w:rsidR="0031301C">
        <w:rPr>
          <w:noProof/>
        </w:rPr>
        <w:t xml:space="preserve">. </w:t>
      </w:r>
      <w:r w:rsidR="006C4049" w:rsidRPr="00882439">
        <w:t>How participants use the site in and around Birrarung Marr</w:t>
      </w:r>
      <w:r w:rsidR="0031301C" w:rsidRPr="00882439">
        <w:t xml:space="preserve"> (n = </w:t>
      </w:r>
      <w:r w:rsidR="00882439" w:rsidRPr="00882439">
        <w:rPr>
          <w:noProof/>
        </w:rPr>
        <w:t>198</w:t>
      </w:r>
      <w:r w:rsidR="0031301C" w:rsidRPr="00882439">
        <w:t>)</w:t>
      </w:r>
    </w:p>
    <w:p w14:paraId="619A0CF0" w14:textId="77777777" w:rsidR="008F29FD" w:rsidRDefault="008F29FD" w:rsidP="00E258B2">
      <w:pPr>
        <w:pStyle w:val="CBodyLight"/>
      </w:pPr>
    </w:p>
    <w:p w14:paraId="6879BCF8" w14:textId="3E1FB61B" w:rsidR="00A77CD2" w:rsidRPr="008F163C" w:rsidRDefault="00717F06" w:rsidP="008F163C">
      <w:pPr>
        <w:pStyle w:val="CHeading040"/>
        <w:rPr>
          <w:b/>
          <w:bCs/>
        </w:rPr>
      </w:pPr>
      <w:r w:rsidRPr="008F163C">
        <w:rPr>
          <w:b/>
          <w:bCs/>
        </w:rPr>
        <w:t>Design response to Environmental and Ecological Sustainability</w:t>
      </w:r>
    </w:p>
    <w:p w14:paraId="679DD8F0" w14:textId="3C71F9AB" w:rsidR="000E0B93" w:rsidRDefault="00B01970" w:rsidP="000E0B93">
      <w:pPr>
        <w:pStyle w:val="CBodyLight"/>
      </w:pPr>
      <w:r>
        <w:t>Participants were asked</w:t>
      </w:r>
      <w:r w:rsidR="000E0B93">
        <w:t>:</w:t>
      </w:r>
    </w:p>
    <w:p w14:paraId="022813A5" w14:textId="71B1468B" w:rsidR="000E0B93" w:rsidRPr="000E0B93" w:rsidRDefault="007B5EEC" w:rsidP="00D82295">
      <w:pPr>
        <w:pStyle w:val="CBodyLight"/>
        <w:numPr>
          <w:ilvl w:val="0"/>
          <w:numId w:val="21"/>
        </w:numPr>
      </w:pPr>
      <w:r>
        <w:t>How well do you think the ideas in the draft concept design addresses environmental and ecological sustainability?</w:t>
      </w:r>
      <w:r w:rsidR="00162D3A">
        <w:t xml:space="preserve"> (Figure 1</w:t>
      </w:r>
      <w:r w:rsidR="00E71D9E">
        <w:t>7</w:t>
      </w:r>
      <w:r w:rsidR="00162D3A">
        <w:t>)</w:t>
      </w:r>
    </w:p>
    <w:p w14:paraId="0D03D83B" w14:textId="59AFC54A" w:rsidR="007B5EEC" w:rsidRPr="000E0B93" w:rsidRDefault="00A4585E" w:rsidP="00D82295">
      <w:pPr>
        <w:pStyle w:val="CBodyLight"/>
        <w:numPr>
          <w:ilvl w:val="0"/>
          <w:numId w:val="21"/>
        </w:numPr>
      </w:pPr>
      <w:r>
        <w:t>Do you have any additional feedback on how the draft concept design addresses environmental and ecological sustainability?</w:t>
      </w:r>
    </w:p>
    <w:p w14:paraId="1DB28A14" w14:textId="04D55E68" w:rsidR="00206997" w:rsidRDefault="00206997" w:rsidP="00206997">
      <w:pPr>
        <w:pStyle w:val="CBodyLight"/>
      </w:pPr>
      <w:r>
        <w:rPr>
          <w:noProof/>
        </w:rPr>
        <w:lastRenderedPageBreak/>
        <w:drawing>
          <wp:inline distT="0" distB="0" distL="0" distR="0" wp14:anchorId="08936BD0" wp14:editId="0F76B436">
            <wp:extent cx="5400040" cy="1260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4AA744" w14:textId="7B147BD6" w:rsidR="0031301C" w:rsidRPr="00206997" w:rsidRDefault="0031301C" w:rsidP="0031301C">
      <w:pPr>
        <w:pStyle w:val="Caption"/>
      </w:pPr>
      <w:r>
        <w:t xml:space="preserve">Figure </w:t>
      </w:r>
      <w:r>
        <w:fldChar w:fldCharType="begin"/>
      </w:r>
      <w:r>
        <w:instrText>SEQ Figure \* ARABIC</w:instrText>
      </w:r>
      <w:r>
        <w:fldChar w:fldCharType="separate"/>
      </w:r>
      <w:r w:rsidR="00C850C5">
        <w:rPr>
          <w:noProof/>
        </w:rPr>
        <w:t>17</w:t>
      </w:r>
      <w:r>
        <w:fldChar w:fldCharType="end"/>
      </w:r>
      <w:r>
        <w:t xml:space="preserve">. </w:t>
      </w:r>
      <w:r w:rsidR="00667D41" w:rsidRPr="00F45335">
        <w:rPr>
          <w:noProof/>
        </w:rPr>
        <w:t xml:space="preserve">Rating of </w:t>
      </w:r>
      <w:r w:rsidR="00A77CA4" w:rsidRPr="00F45335">
        <w:rPr>
          <w:noProof/>
        </w:rPr>
        <w:t>the draft concept design’s response to enviromental and ecological sustainability</w:t>
      </w:r>
      <w:r w:rsidRPr="00F45335">
        <w:rPr>
          <w:noProof/>
        </w:rPr>
        <w:t xml:space="preserve"> (n = </w:t>
      </w:r>
      <w:r w:rsidR="00706CDE" w:rsidRPr="00F45335">
        <w:rPr>
          <w:noProof/>
        </w:rPr>
        <w:t>197</w:t>
      </w:r>
      <w:r w:rsidRPr="00F45335">
        <w:rPr>
          <w:noProof/>
        </w:rPr>
        <w:t>)</w:t>
      </w:r>
    </w:p>
    <w:p w14:paraId="26601B6B" w14:textId="719C449D" w:rsidR="00EE3C04" w:rsidRDefault="00F3217E" w:rsidP="0026388C">
      <w:pPr>
        <w:suppressAutoHyphens w:val="0"/>
        <w:spacing w:before="60" w:after="120"/>
      </w:pPr>
      <w:r>
        <w:t xml:space="preserve">A total of </w:t>
      </w:r>
      <w:r w:rsidR="004115D5">
        <w:t>56% of</w:t>
      </w:r>
      <w:r w:rsidR="00E94FA5">
        <w:t xml:space="preserve"> participan</w:t>
      </w:r>
      <w:r w:rsidR="008374D2">
        <w:t xml:space="preserve">ts </w:t>
      </w:r>
      <w:r w:rsidR="004115D5">
        <w:t>responded that</w:t>
      </w:r>
      <w:r w:rsidR="0080599D">
        <w:t xml:space="preserve"> </w:t>
      </w:r>
      <w:r w:rsidR="00427F08">
        <w:t xml:space="preserve">the </w:t>
      </w:r>
      <w:r w:rsidR="004115D5">
        <w:t xml:space="preserve">draft concept </w:t>
      </w:r>
      <w:r w:rsidR="00427F08">
        <w:t xml:space="preserve">design </w:t>
      </w:r>
      <w:r w:rsidR="0021196F">
        <w:t>addresses</w:t>
      </w:r>
      <w:r w:rsidR="00427F08">
        <w:t xml:space="preserve"> environmental and ecological sustainability </w:t>
      </w:r>
      <w:r>
        <w:t>favourably</w:t>
      </w:r>
      <w:r w:rsidR="006B3602">
        <w:t xml:space="preserve">, with most participants rating it </w:t>
      </w:r>
      <w:r w:rsidR="00427F08">
        <w:t>as ‘very good’</w:t>
      </w:r>
      <w:r w:rsidR="006B3602">
        <w:t xml:space="preserve"> (43%)</w:t>
      </w:r>
      <w:r w:rsidR="00611012">
        <w:t xml:space="preserve">, while </w:t>
      </w:r>
      <w:r w:rsidR="00463C97">
        <w:t xml:space="preserve">13% </w:t>
      </w:r>
      <w:r w:rsidR="00597568">
        <w:t xml:space="preserve">rated the design response as ‘insufficient’ or ‘somewhat adequate’. </w:t>
      </w:r>
      <w:r w:rsidR="006213A6">
        <w:t>Additional com</w:t>
      </w:r>
      <w:r w:rsidR="00231992">
        <w:t xml:space="preserve">ments </w:t>
      </w:r>
      <w:r w:rsidR="00FA088A">
        <w:t>below</w:t>
      </w:r>
      <w:r w:rsidR="00231992">
        <w:t xml:space="preserve"> about </w:t>
      </w:r>
      <w:r w:rsidR="00792996">
        <w:t xml:space="preserve">how </w:t>
      </w:r>
      <w:r w:rsidR="00597568">
        <w:t>the draft concept design addresses environmental and ecological sustainability</w:t>
      </w:r>
      <w:r w:rsidR="00231992">
        <w:t xml:space="preserve"> </w:t>
      </w:r>
      <w:r w:rsidR="00906C68">
        <w:t>covers these main themes.</w:t>
      </w:r>
    </w:p>
    <w:p w14:paraId="48DAD65D" w14:textId="3D17448C" w:rsidR="008E3ED8" w:rsidRPr="008E3ED8" w:rsidRDefault="00D6480A" w:rsidP="008E3ED8">
      <w:pPr>
        <w:suppressAutoHyphens w:val="0"/>
        <w:spacing w:before="60" w:after="120"/>
      </w:pPr>
      <w:r>
        <w:t>M</w:t>
      </w:r>
      <w:r w:rsidR="00D93C5B">
        <w:t>ost</w:t>
      </w:r>
      <w:r w:rsidR="00611F8C">
        <w:t xml:space="preserve"> </w:t>
      </w:r>
      <w:r w:rsidR="00D93C5B">
        <w:t xml:space="preserve">participants </w:t>
      </w:r>
      <w:r w:rsidR="000124AE">
        <w:t xml:space="preserve">noted the </w:t>
      </w:r>
      <w:r w:rsidR="00D93C5B">
        <w:t>positive impacts of the plan</w:t>
      </w:r>
      <w:r w:rsidR="006E0939">
        <w:t xml:space="preserve"> on the waterway and ecosystem</w:t>
      </w:r>
      <w:r w:rsidR="000124AE">
        <w:t>.</w:t>
      </w:r>
      <w:r w:rsidR="00581662">
        <w:t xml:space="preserve"> Participants highlighted how the plantings could </w:t>
      </w:r>
      <w:r w:rsidR="00BA1DB9">
        <w:t>support</w:t>
      </w:r>
      <w:r w:rsidR="00581662">
        <w:t xml:space="preserve"> native species to return to the Yarra River – Birrarung. </w:t>
      </w:r>
      <w:r w:rsidR="00193007">
        <w:t xml:space="preserve">However, </w:t>
      </w:r>
      <w:r w:rsidR="00966053">
        <w:t>a few participants had concerns that the plantings on the river edge may increase sedimentation, narrow the waterway</w:t>
      </w:r>
      <w:r w:rsidR="00FE4FFB">
        <w:t>,</w:t>
      </w:r>
      <w:r w:rsidR="00966053">
        <w:t xml:space="preserve"> or </w:t>
      </w:r>
      <w:r w:rsidR="00AD08D2">
        <w:t>reduce the oxygenation of the waterway</w:t>
      </w:r>
      <w:r w:rsidR="007B1E3B">
        <w:t xml:space="preserve">. Concern was also </w:t>
      </w:r>
      <w:r w:rsidR="007B1E3B" w:rsidRPr="00FE4FFB">
        <w:t xml:space="preserve">raised about how the plantings could </w:t>
      </w:r>
      <w:r w:rsidR="00636058" w:rsidRPr="00FE4FFB">
        <w:t>create unwanted</w:t>
      </w:r>
      <w:r w:rsidR="007B1E3B" w:rsidRPr="00FE4FFB">
        <w:t xml:space="preserve"> swampy areas</w:t>
      </w:r>
      <w:r w:rsidR="00636058" w:rsidRPr="00FE4FFB">
        <w:t>.</w:t>
      </w:r>
      <w:r w:rsidR="008E3ED8">
        <w:t xml:space="preserve"> </w:t>
      </w:r>
      <w:r>
        <w:t>C</w:t>
      </w:r>
      <w:r w:rsidR="002014E3">
        <w:t>oncerns</w:t>
      </w:r>
      <w:r w:rsidR="003D2029">
        <w:t xml:space="preserve"> </w:t>
      </w:r>
      <w:r w:rsidR="002014E3">
        <w:t xml:space="preserve">were raised about waste management throughout The Greenline Project. </w:t>
      </w:r>
      <w:r w:rsidR="007C31C3">
        <w:t>Specifically, participants were concerned about littering, as well as river-edge plantings trapping litter within the Yarra River – Birrarung.</w:t>
      </w:r>
    </w:p>
    <w:p w14:paraId="6F77104B" w14:textId="08B73628" w:rsidR="00C5223D" w:rsidRDefault="002146B9" w:rsidP="0026388C">
      <w:pPr>
        <w:suppressAutoHyphens w:val="0"/>
        <w:spacing w:before="60" w:after="120"/>
      </w:pPr>
      <w:r>
        <w:t>T</w:t>
      </w:r>
      <w:r w:rsidR="000C0639">
        <w:t xml:space="preserve">here were positive </w:t>
      </w:r>
      <w:r w:rsidR="00554597">
        <w:t>reflections</w:t>
      </w:r>
      <w:r w:rsidR="000C0639">
        <w:t xml:space="preserve"> and questions about the climate resiliency and sustainability of materials used to construct </w:t>
      </w:r>
      <w:r w:rsidR="00FE1EFE">
        <w:t xml:space="preserve">the Birrarung Marr Precinct Site One concept designs. </w:t>
      </w:r>
      <w:r w:rsidR="007603AC">
        <w:t xml:space="preserve">Positive sentiments focused on the use of additional greenery </w:t>
      </w:r>
      <w:r w:rsidR="003F111F">
        <w:t xml:space="preserve">as part of the concept designs. Questions focused on providing more greenery, whether greenery can withstand extreme weather events, </w:t>
      </w:r>
      <w:r w:rsidR="004D3875">
        <w:t>whether any provision for ‘blue infrastructure’</w:t>
      </w:r>
      <w:r w:rsidR="004E46EE">
        <w:rPr>
          <w:rStyle w:val="FootnoteReference"/>
        </w:rPr>
        <w:footnoteReference w:id="3"/>
      </w:r>
      <w:r w:rsidR="004D3875">
        <w:t xml:space="preserve"> has been made in the concept designs, </w:t>
      </w:r>
      <w:r w:rsidR="003F111F">
        <w:t xml:space="preserve">as well as </w:t>
      </w:r>
      <w:r w:rsidR="00830D6C">
        <w:t>the use of</w:t>
      </w:r>
      <w:r w:rsidR="003F111F">
        <w:t xml:space="preserve"> sustainable and durable materials during construction.</w:t>
      </w:r>
    </w:p>
    <w:p w14:paraId="64965F41" w14:textId="77777777" w:rsidR="008E3ED8" w:rsidRPr="00356664" w:rsidRDefault="008E3ED8" w:rsidP="008E3ED8">
      <w:pPr>
        <w:pStyle w:val="ListParagraph"/>
        <w:numPr>
          <w:ilvl w:val="0"/>
          <w:numId w:val="23"/>
        </w:numPr>
        <w:suppressAutoHyphens w:val="0"/>
        <w:spacing w:before="60" w:after="120"/>
        <w:contextualSpacing w:val="0"/>
        <w:rPr>
          <w:i/>
        </w:rPr>
      </w:pPr>
      <w:r w:rsidRPr="00356664">
        <w:rPr>
          <w:i/>
          <w:iCs/>
        </w:rPr>
        <w:t>‘</w:t>
      </w:r>
      <w:r w:rsidRPr="00356664">
        <w:rPr>
          <w:i/>
        </w:rPr>
        <w:t>Reduce the additional vegetation right on the very edge of the riverbank. Many residents enjoy more manicured gardens around the CBD and if they wanted wilderness would travel to regional Victoria. In the CBD, there is a risk of this becoming overgrown and full of litter and look neglected.</w:t>
      </w:r>
      <w:r w:rsidRPr="00356664">
        <w:rPr>
          <w:i/>
          <w:iCs/>
        </w:rPr>
        <w:t xml:space="preserve">’ </w:t>
      </w:r>
      <w:r w:rsidRPr="00B01970">
        <w:t>– survey respondent</w:t>
      </w:r>
    </w:p>
    <w:p w14:paraId="2C919E92" w14:textId="1451C59B" w:rsidR="008E3ED8" w:rsidRPr="00405F1E" w:rsidRDefault="008E3ED8" w:rsidP="008E3ED8">
      <w:pPr>
        <w:pStyle w:val="CBodyHeavy"/>
        <w:numPr>
          <w:ilvl w:val="0"/>
          <w:numId w:val="23"/>
        </w:numPr>
        <w:rPr>
          <w:b w:val="0"/>
          <w:bCs/>
          <w:i/>
          <w:iCs/>
        </w:rPr>
      </w:pPr>
      <w:r>
        <w:rPr>
          <w:b w:val="0"/>
          <w:bCs/>
          <w:i/>
          <w:iCs/>
        </w:rPr>
        <w:t>‘</w:t>
      </w:r>
      <w:r w:rsidRPr="00903B57">
        <w:rPr>
          <w:b w:val="0"/>
          <w:bCs/>
          <w:i/>
          <w:iCs/>
        </w:rPr>
        <w:t>The Yarra River is not a floodplain river and the narrowing of the river, and the planting of water vegetation could increase the risk of slower water flow</w:t>
      </w:r>
      <w:r>
        <w:rPr>
          <w:b w:val="0"/>
          <w:bCs/>
          <w:i/>
          <w:iCs/>
        </w:rPr>
        <w:t xml:space="preserve">, </w:t>
      </w:r>
      <w:r w:rsidRPr="00903B57">
        <w:rPr>
          <w:b w:val="0"/>
          <w:bCs/>
          <w:i/>
          <w:iCs/>
        </w:rPr>
        <w:t>depositing of silt and sedimentary material and also increase</w:t>
      </w:r>
      <w:r>
        <w:rPr>
          <w:b w:val="0"/>
          <w:bCs/>
          <w:i/>
          <w:iCs/>
        </w:rPr>
        <w:t xml:space="preserve"> the</w:t>
      </w:r>
      <w:r w:rsidRPr="00903B57">
        <w:rPr>
          <w:b w:val="0"/>
          <w:bCs/>
          <w:i/>
          <w:iCs/>
        </w:rPr>
        <w:t xml:space="preserve"> risk of flooding.</w:t>
      </w:r>
      <w:r>
        <w:rPr>
          <w:b w:val="0"/>
          <w:bCs/>
          <w:i/>
          <w:iCs/>
        </w:rPr>
        <w:t>’</w:t>
      </w:r>
      <w:r w:rsidRPr="00405F1E">
        <w:rPr>
          <w:b w:val="0"/>
          <w:bCs/>
          <w:i/>
          <w:iCs/>
        </w:rPr>
        <w:t xml:space="preserve">  </w:t>
      </w:r>
      <w:r w:rsidRPr="00D51FB2">
        <w:rPr>
          <w:b w:val="0"/>
          <w:bCs/>
        </w:rPr>
        <w:t>– survey respondent</w:t>
      </w:r>
    </w:p>
    <w:p w14:paraId="25DC7AD7" w14:textId="74FD7071" w:rsidR="00715B6D" w:rsidRPr="00E73B62" w:rsidRDefault="00C53DC0" w:rsidP="00FE6FA8">
      <w:pPr>
        <w:pStyle w:val="ListParagraph"/>
        <w:numPr>
          <w:ilvl w:val="0"/>
          <w:numId w:val="23"/>
        </w:numPr>
        <w:suppressAutoHyphens w:val="0"/>
        <w:spacing w:before="60" w:after="120"/>
        <w:contextualSpacing w:val="0"/>
      </w:pPr>
      <w:r w:rsidRPr="007A0E6D">
        <w:rPr>
          <w:i/>
          <w:iCs/>
        </w:rPr>
        <w:t xml:space="preserve">‘I love any and all efforts to activate the river's edge making it more environmentally friendly to wildlife and fauna.’ </w:t>
      </w:r>
      <w:r w:rsidRPr="00B01970">
        <w:t>– survey respondent</w:t>
      </w:r>
      <w:r w:rsidR="00715B6D" w:rsidRPr="007F7CF4">
        <w:br w:type="page"/>
      </w:r>
    </w:p>
    <w:p w14:paraId="1B6408BF" w14:textId="196A80D0" w:rsidR="00446B67" w:rsidRPr="00B328FA" w:rsidRDefault="00446B67" w:rsidP="00AE79BB">
      <w:pPr>
        <w:pStyle w:val="CHeading01"/>
      </w:pPr>
      <w:bookmarkStart w:id="44" w:name="_Toc120108069"/>
      <w:r>
        <w:lastRenderedPageBreak/>
        <w:t>Conclusion</w:t>
      </w:r>
      <w:bookmarkEnd w:id="44"/>
    </w:p>
    <w:p w14:paraId="2EBA0287" w14:textId="4919C831" w:rsidR="00FE5D43" w:rsidRDefault="001104C9" w:rsidP="00FE5D43">
      <w:pPr>
        <w:pStyle w:val="CBodyLight"/>
      </w:pPr>
      <w:r>
        <w:t xml:space="preserve">The following section </w:t>
      </w:r>
      <w:r w:rsidR="00247C32">
        <w:t xml:space="preserve">details the </w:t>
      </w:r>
      <w:r w:rsidR="0095032D">
        <w:t xml:space="preserve">reflection on the engagement, </w:t>
      </w:r>
      <w:r w:rsidR="00D778BA">
        <w:t xml:space="preserve">the </w:t>
      </w:r>
      <w:r>
        <w:t xml:space="preserve">next steps planned for The Greenline Project and the submission of this report. </w:t>
      </w:r>
    </w:p>
    <w:p w14:paraId="0271E9F3" w14:textId="77777777" w:rsidR="00247C32" w:rsidRPr="00FE5D43" w:rsidRDefault="00247C32" w:rsidP="00FE5D43">
      <w:pPr>
        <w:pStyle w:val="CBodyLight"/>
      </w:pPr>
    </w:p>
    <w:p w14:paraId="300E2208" w14:textId="57C02A08" w:rsidR="00175D71" w:rsidRPr="00FE6FA8" w:rsidRDefault="00175D71" w:rsidP="00FE6FA8">
      <w:pPr>
        <w:pStyle w:val="CHeading02"/>
        <w:rPr>
          <w:rFonts w:asciiTheme="minorHAnsi" w:hAnsiTheme="minorHAnsi" w:cstheme="minorHAnsi"/>
          <w:bCs/>
        </w:rPr>
      </w:pPr>
      <w:bookmarkStart w:id="45" w:name="_Toc120108070"/>
      <w:r w:rsidRPr="00FE6FA8">
        <w:rPr>
          <w:rFonts w:asciiTheme="minorHAnsi" w:hAnsiTheme="minorHAnsi" w:cstheme="minorHAnsi"/>
          <w:bCs/>
        </w:rPr>
        <w:t>Project</w:t>
      </w:r>
      <w:r w:rsidR="00BB09A9" w:rsidRPr="00FE6FA8">
        <w:rPr>
          <w:rFonts w:asciiTheme="minorHAnsi" w:hAnsiTheme="minorHAnsi" w:cstheme="minorHAnsi"/>
          <w:bCs/>
        </w:rPr>
        <w:t xml:space="preserve"> reflections</w:t>
      </w:r>
      <w:bookmarkEnd w:id="45"/>
    </w:p>
    <w:p w14:paraId="1C81B0EB" w14:textId="77777777" w:rsidR="00163514" w:rsidRDefault="00163514" w:rsidP="00163514">
      <w:pPr>
        <w:pStyle w:val="CBodyLight"/>
        <w:rPr>
          <w:rFonts w:asciiTheme="minorHAnsi" w:hAnsiTheme="minorHAnsi" w:cstheme="minorHAnsi"/>
        </w:rPr>
      </w:pPr>
      <w:r>
        <w:rPr>
          <w:rFonts w:asciiTheme="minorHAnsi" w:hAnsiTheme="minorHAnsi" w:cstheme="minorHAnsi"/>
        </w:rPr>
        <w:t xml:space="preserve">The engagement findings illustrate a high level of civic responsibility of community and key stakeholders. Responses were strongly focused on the various facets of safety, access, inclusion, and climate responsibility. </w:t>
      </w:r>
    </w:p>
    <w:p w14:paraId="45C12CB0" w14:textId="0D55CFB6" w:rsidR="001E1A49" w:rsidRPr="00175D71" w:rsidRDefault="00B741EA" w:rsidP="00613002">
      <w:pPr>
        <w:pStyle w:val="CBodyLight"/>
        <w:rPr>
          <w:rFonts w:asciiTheme="minorHAnsi" w:hAnsiTheme="minorHAnsi" w:cstheme="minorHAnsi"/>
          <w:b/>
          <w:bCs/>
        </w:rPr>
      </w:pPr>
      <w:r>
        <w:rPr>
          <w:rFonts w:asciiTheme="minorHAnsi" w:hAnsiTheme="minorHAnsi" w:cstheme="minorHAnsi"/>
        </w:rPr>
        <w:t xml:space="preserve">This engagement program successfully generated interest and awareness around the Birrarung Marr Precinct Site One and The Greenline Project. </w:t>
      </w:r>
      <w:r w:rsidR="00947DE9">
        <w:rPr>
          <w:rFonts w:asciiTheme="minorHAnsi" w:hAnsiTheme="minorHAnsi" w:cstheme="minorHAnsi"/>
        </w:rPr>
        <w:t xml:space="preserve">The </w:t>
      </w:r>
      <w:r w:rsidR="0002773F" w:rsidRPr="00495511">
        <w:rPr>
          <w:rFonts w:ascii="Arial" w:hAnsi="Arial" w:cs="Arial"/>
        </w:rPr>
        <w:t xml:space="preserve">Greenline Project </w:t>
      </w:r>
      <w:r w:rsidR="0002773F">
        <w:t>Participate Melbourne page</w:t>
      </w:r>
      <w:r w:rsidR="0002773F" w:rsidDel="0002773F">
        <w:rPr>
          <w:rFonts w:asciiTheme="minorHAnsi" w:hAnsiTheme="minorHAnsi" w:cstheme="minorHAnsi"/>
        </w:rPr>
        <w:t xml:space="preserve"> </w:t>
      </w:r>
      <w:r w:rsidR="00947DE9">
        <w:rPr>
          <w:rFonts w:asciiTheme="minorHAnsi" w:hAnsiTheme="minorHAnsi" w:cstheme="minorHAnsi"/>
        </w:rPr>
        <w:t>generated a significant amount of in-bound traffic</w:t>
      </w:r>
      <w:r w:rsidR="003348CC">
        <w:rPr>
          <w:rFonts w:asciiTheme="minorHAnsi" w:hAnsiTheme="minorHAnsi" w:cstheme="minorHAnsi"/>
        </w:rPr>
        <w:t xml:space="preserve">, and consultants observed that </w:t>
      </w:r>
      <w:r w:rsidR="009637C7">
        <w:rPr>
          <w:rFonts w:asciiTheme="minorHAnsi" w:hAnsiTheme="minorHAnsi" w:cstheme="minorHAnsi"/>
        </w:rPr>
        <w:t>participants</w:t>
      </w:r>
      <w:r w:rsidR="003348CC">
        <w:rPr>
          <w:rFonts w:asciiTheme="minorHAnsi" w:hAnsiTheme="minorHAnsi" w:cstheme="minorHAnsi"/>
        </w:rPr>
        <w:t xml:space="preserve"> were deeply engaged or interested in the project </w:t>
      </w:r>
      <w:r w:rsidR="001E1A49">
        <w:rPr>
          <w:rFonts w:asciiTheme="minorHAnsi" w:hAnsiTheme="minorHAnsi" w:cstheme="minorHAnsi"/>
        </w:rPr>
        <w:t xml:space="preserve">across all engagement </w:t>
      </w:r>
      <w:r w:rsidR="0004273D">
        <w:rPr>
          <w:rFonts w:asciiTheme="minorHAnsi" w:hAnsiTheme="minorHAnsi" w:cstheme="minorHAnsi"/>
        </w:rPr>
        <w:t>activities</w:t>
      </w:r>
      <w:r w:rsidR="001E1A49">
        <w:rPr>
          <w:rFonts w:asciiTheme="minorHAnsi" w:hAnsiTheme="minorHAnsi" w:cstheme="minorHAnsi"/>
        </w:rPr>
        <w:t>.</w:t>
      </w:r>
    </w:p>
    <w:p w14:paraId="6B61DD2B" w14:textId="50ABB829" w:rsidR="000A3708" w:rsidRDefault="00B741EA" w:rsidP="00B724A1">
      <w:pPr>
        <w:pStyle w:val="CBodyLight"/>
        <w:rPr>
          <w:rFonts w:asciiTheme="minorHAnsi" w:hAnsiTheme="minorHAnsi" w:cstheme="minorHAnsi"/>
        </w:rPr>
      </w:pPr>
      <w:r>
        <w:rPr>
          <w:rFonts w:asciiTheme="minorHAnsi" w:hAnsiTheme="minorHAnsi" w:cstheme="minorHAnsi"/>
        </w:rPr>
        <w:t xml:space="preserve">Informal conversations at pop-ups indicated a high level of support for the increased greenery and the report findings illustrate a high level of support for Birrarung Marr’s ecological focus. </w:t>
      </w:r>
      <w:r w:rsidR="00B724A1">
        <w:rPr>
          <w:rFonts w:asciiTheme="minorHAnsi" w:hAnsiTheme="minorHAnsi" w:cstheme="minorHAnsi"/>
        </w:rPr>
        <w:t>These informal conversations</w:t>
      </w:r>
      <w:r w:rsidR="00346D0D">
        <w:rPr>
          <w:rFonts w:asciiTheme="minorHAnsi" w:hAnsiTheme="minorHAnsi" w:cstheme="minorHAnsi"/>
        </w:rPr>
        <w:t xml:space="preserve"> were </w:t>
      </w:r>
      <w:r w:rsidR="00B724A1">
        <w:rPr>
          <w:rFonts w:asciiTheme="minorHAnsi" w:hAnsiTheme="minorHAnsi" w:cstheme="minorHAnsi"/>
        </w:rPr>
        <w:t>substantiated by the feedback</w:t>
      </w:r>
      <w:r w:rsidR="009637C7">
        <w:rPr>
          <w:rFonts w:asciiTheme="minorHAnsi" w:hAnsiTheme="minorHAnsi" w:cstheme="minorHAnsi"/>
        </w:rPr>
        <w:t xml:space="preserve"> gathered via workshops and</w:t>
      </w:r>
      <w:r w:rsidR="001D05D4">
        <w:rPr>
          <w:rFonts w:asciiTheme="minorHAnsi" w:hAnsiTheme="minorHAnsi" w:cstheme="minorHAnsi"/>
        </w:rPr>
        <w:t xml:space="preserve"> the</w:t>
      </w:r>
      <w:r w:rsidR="009637C7">
        <w:rPr>
          <w:rFonts w:asciiTheme="minorHAnsi" w:hAnsiTheme="minorHAnsi" w:cstheme="minorHAnsi"/>
        </w:rPr>
        <w:t xml:space="preserve"> </w:t>
      </w:r>
      <w:r w:rsidR="00F927C4">
        <w:rPr>
          <w:rFonts w:asciiTheme="minorHAnsi" w:hAnsiTheme="minorHAnsi" w:cstheme="minorHAnsi"/>
        </w:rPr>
        <w:t>survey</w:t>
      </w:r>
      <w:r w:rsidR="00D10DC6">
        <w:rPr>
          <w:rFonts w:asciiTheme="minorHAnsi" w:hAnsiTheme="minorHAnsi" w:cstheme="minorHAnsi"/>
        </w:rPr>
        <w:t xml:space="preserve">. </w:t>
      </w:r>
      <w:r w:rsidR="00BE5B6F">
        <w:rPr>
          <w:rFonts w:asciiTheme="minorHAnsi" w:hAnsiTheme="minorHAnsi" w:cstheme="minorHAnsi"/>
        </w:rPr>
        <w:t>C</w:t>
      </w:r>
      <w:r w:rsidR="00D10DC6">
        <w:rPr>
          <w:rFonts w:asciiTheme="minorHAnsi" w:hAnsiTheme="minorHAnsi" w:cstheme="minorHAnsi"/>
        </w:rPr>
        <w:t xml:space="preserve">onversations </w:t>
      </w:r>
      <w:r w:rsidR="00B724A1">
        <w:rPr>
          <w:rFonts w:asciiTheme="minorHAnsi" w:hAnsiTheme="minorHAnsi" w:cstheme="minorHAnsi"/>
        </w:rPr>
        <w:t>indicated</w:t>
      </w:r>
      <w:r w:rsidR="00346D0D">
        <w:rPr>
          <w:rFonts w:asciiTheme="minorHAnsi" w:hAnsiTheme="minorHAnsi" w:cstheme="minorHAnsi"/>
        </w:rPr>
        <w:t xml:space="preserve"> </w:t>
      </w:r>
      <w:r w:rsidR="00C30057">
        <w:rPr>
          <w:rFonts w:asciiTheme="minorHAnsi" w:hAnsiTheme="minorHAnsi" w:cstheme="minorHAnsi"/>
        </w:rPr>
        <w:t xml:space="preserve">a </w:t>
      </w:r>
      <w:r w:rsidR="00346D0D">
        <w:rPr>
          <w:rFonts w:asciiTheme="minorHAnsi" w:hAnsiTheme="minorHAnsi" w:cstheme="minorHAnsi"/>
        </w:rPr>
        <w:t>positive</w:t>
      </w:r>
      <w:r w:rsidR="00C30057">
        <w:rPr>
          <w:rFonts w:asciiTheme="minorHAnsi" w:hAnsiTheme="minorHAnsi" w:cstheme="minorHAnsi"/>
        </w:rPr>
        <w:t xml:space="preserve"> response</w:t>
      </w:r>
      <w:r w:rsidR="00346D0D">
        <w:rPr>
          <w:rFonts w:asciiTheme="minorHAnsi" w:hAnsiTheme="minorHAnsi" w:cstheme="minorHAnsi"/>
        </w:rPr>
        <w:t xml:space="preserve"> </w:t>
      </w:r>
      <w:r w:rsidR="00C30057">
        <w:rPr>
          <w:rFonts w:asciiTheme="minorHAnsi" w:hAnsiTheme="minorHAnsi" w:cstheme="minorHAnsi"/>
        </w:rPr>
        <w:t>towards the</w:t>
      </w:r>
      <w:r w:rsidR="00346D0D">
        <w:rPr>
          <w:rFonts w:asciiTheme="minorHAnsi" w:hAnsiTheme="minorHAnsi" w:cstheme="minorHAnsi"/>
        </w:rPr>
        <w:t xml:space="preserve"> draft concept designs and </w:t>
      </w:r>
      <w:r w:rsidR="00D10DC6">
        <w:rPr>
          <w:rFonts w:asciiTheme="minorHAnsi" w:hAnsiTheme="minorHAnsi" w:cstheme="minorHAnsi"/>
        </w:rPr>
        <w:t xml:space="preserve">support for </w:t>
      </w:r>
      <w:r w:rsidR="00346D0D">
        <w:rPr>
          <w:rFonts w:asciiTheme="minorHAnsi" w:hAnsiTheme="minorHAnsi" w:cstheme="minorHAnsi"/>
        </w:rPr>
        <w:t>The Greenline Project as a whole</w:t>
      </w:r>
      <w:r w:rsidR="00E44E04">
        <w:rPr>
          <w:rFonts w:asciiTheme="minorHAnsi" w:hAnsiTheme="minorHAnsi" w:cstheme="minorHAnsi"/>
        </w:rPr>
        <w:t>.</w:t>
      </w:r>
    </w:p>
    <w:p w14:paraId="73494339" w14:textId="760F4AA0" w:rsidR="00715ABD" w:rsidRDefault="00715ABD" w:rsidP="002C60A1">
      <w:pPr>
        <w:pStyle w:val="CBodyLight"/>
        <w:rPr>
          <w:rFonts w:asciiTheme="minorHAnsi" w:hAnsiTheme="minorHAnsi" w:cstheme="minorHAnsi"/>
        </w:rPr>
      </w:pPr>
      <w:r w:rsidRPr="00575707">
        <w:rPr>
          <w:rFonts w:asciiTheme="minorHAnsi" w:hAnsiTheme="minorHAnsi" w:cstheme="minorHAnsi"/>
        </w:rPr>
        <w:t xml:space="preserve">Most participants wanted to see more </w:t>
      </w:r>
      <w:r w:rsidR="000065F5" w:rsidRPr="00575707">
        <w:rPr>
          <w:rFonts w:asciiTheme="minorHAnsi" w:hAnsiTheme="minorHAnsi" w:cstheme="minorHAnsi"/>
        </w:rPr>
        <w:t>Aboriginal culture events and activities, art</w:t>
      </w:r>
      <w:r w:rsidR="00F927C4">
        <w:rPr>
          <w:rFonts w:asciiTheme="minorHAnsi" w:hAnsiTheme="minorHAnsi" w:cstheme="minorHAnsi"/>
        </w:rPr>
        <w:t>,</w:t>
      </w:r>
      <w:r w:rsidR="000065F5" w:rsidRPr="00575707">
        <w:rPr>
          <w:rFonts w:asciiTheme="minorHAnsi" w:hAnsiTheme="minorHAnsi" w:cstheme="minorHAnsi"/>
        </w:rPr>
        <w:t xml:space="preserve"> and music events, as well as cultural festivals.</w:t>
      </w:r>
      <w:r w:rsidR="00575707" w:rsidRPr="00575707">
        <w:rPr>
          <w:rFonts w:asciiTheme="minorHAnsi" w:hAnsiTheme="minorHAnsi" w:cstheme="minorHAnsi"/>
        </w:rPr>
        <w:t xml:space="preserve"> Participants were also concerned about whether existing events happening on Birrarung Marr can continue to be held, or if access to existing experiences and activities such as recreational boating would be hindered.</w:t>
      </w:r>
    </w:p>
    <w:p w14:paraId="15FF1609" w14:textId="77777777" w:rsidR="00D51FB2" w:rsidRDefault="00D51FB2" w:rsidP="00A91560">
      <w:pPr>
        <w:pStyle w:val="CBodyLight"/>
        <w:rPr>
          <w:rFonts w:asciiTheme="minorHAnsi" w:hAnsiTheme="minorHAnsi" w:cstheme="minorHAnsi"/>
        </w:rPr>
      </w:pPr>
    </w:p>
    <w:p w14:paraId="33B4AB61" w14:textId="46D8E6E8" w:rsidR="0014788F" w:rsidRDefault="0014788F" w:rsidP="005901B3">
      <w:pPr>
        <w:pStyle w:val="CHeading02"/>
      </w:pPr>
      <w:bookmarkStart w:id="46" w:name="_Toc120108071"/>
      <w:r>
        <w:t>Next steps</w:t>
      </w:r>
      <w:bookmarkEnd w:id="46"/>
    </w:p>
    <w:p w14:paraId="186AD71D" w14:textId="290390DE" w:rsidR="001F7E53" w:rsidRDefault="005A5888" w:rsidP="19AA6166">
      <w:pPr>
        <w:pStyle w:val="CBodyLight"/>
        <w:rPr>
          <w:rFonts w:asciiTheme="minorHAnsi" w:hAnsiTheme="minorHAnsi" w:cstheme="minorBidi"/>
        </w:rPr>
      </w:pPr>
      <w:r w:rsidRPr="19AA6166">
        <w:rPr>
          <w:rFonts w:asciiTheme="minorHAnsi" w:hAnsiTheme="minorHAnsi" w:cstheme="minorBidi"/>
        </w:rPr>
        <w:t>The feedback collected from this phase of engagement will be considered</w:t>
      </w:r>
      <w:r>
        <w:rPr>
          <w:rFonts w:asciiTheme="minorHAnsi" w:hAnsiTheme="minorHAnsi" w:cstheme="minorBidi"/>
        </w:rPr>
        <w:t xml:space="preserve"> during the next design </w:t>
      </w:r>
      <w:r w:rsidR="002D0040">
        <w:rPr>
          <w:rFonts w:asciiTheme="minorHAnsi" w:hAnsiTheme="minorHAnsi" w:cstheme="minorBidi"/>
        </w:rPr>
        <w:t xml:space="preserve">phase </w:t>
      </w:r>
      <w:r w:rsidR="3785AE32" w:rsidRPr="19AA6166">
        <w:rPr>
          <w:rFonts w:asciiTheme="minorHAnsi" w:hAnsiTheme="minorHAnsi" w:cstheme="minorBidi"/>
        </w:rPr>
        <w:t xml:space="preserve">for Birrarung Marr Precinct Site One. It will also be used to </w:t>
      </w:r>
      <w:r w:rsidR="53E446F7" w:rsidRPr="19AA6166">
        <w:rPr>
          <w:rFonts w:asciiTheme="minorHAnsi" w:hAnsiTheme="minorHAnsi" w:cstheme="minorBidi"/>
        </w:rPr>
        <w:t xml:space="preserve">form one body of evidence in the approval process for the draft concept designs. </w:t>
      </w:r>
    </w:p>
    <w:p w14:paraId="6879FE43" w14:textId="67CBA4A2" w:rsidR="00990CBB" w:rsidRPr="00B328FA" w:rsidRDefault="53E446F7" w:rsidP="19AA6166">
      <w:pPr>
        <w:pStyle w:val="CBodyLight"/>
        <w:rPr>
          <w:rFonts w:asciiTheme="minorHAnsi" w:hAnsiTheme="minorHAnsi" w:cstheme="minorBidi"/>
        </w:rPr>
      </w:pPr>
      <w:r w:rsidRPr="19AA6166">
        <w:rPr>
          <w:rFonts w:asciiTheme="minorHAnsi" w:hAnsiTheme="minorHAnsi" w:cstheme="minorBidi"/>
        </w:rPr>
        <w:t xml:space="preserve">The views and values heard throughout the engagement </w:t>
      </w:r>
      <w:r w:rsidR="372A3C88" w:rsidRPr="19AA6166">
        <w:rPr>
          <w:rFonts w:asciiTheme="minorHAnsi" w:hAnsiTheme="minorHAnsi" w:cstheme="minorBidi"/>
        </w:rPr>
        <w:t xml:space="preserve">will </w:t>
      </w:r>
      <w:r w:rsidR="0072291D">
        <w:rPr>
          <w:rFonts w:asciiTheme="minorHAnsi" w:hAnsiTheme="minorHAnsi" w:cstheme="minorBidi"/>
        </w:rPr>
        <w:t xml:space="preserve">inform </w:t>
      </w:r>
      <w:r w:rsidR="004477D6">
        <w:rPr>
          <w:rFonts w:asciiTheme="minorHAnsi" w:hAnsiTheme="minorHAnsi" w:cstheme="minorBidi"/>
        </w:rPr>
        <w:t>the</w:t>
      </w:r>
      <w:r w:rsidR="372A3C88" w:rsidRPr="19AA6166">
        <w:rPr>
          <w:rFonts w:asciiTheme="minorHAnsi" w:hAnsiTheme="minorHAnsi" w:cstheme="minorBidi"/>
        </w:rPr>
        <w:t xml:space="preserve"> </w:t>
      </w:r>
      <w:r w:rsidR="006550E5">
        <w:rPr>
          <w:rFonts w:asciiTheme="minorHAnsi" w:hAnsiTheme="minorHAnsi" w:cstheme="minorBidi"/>
        </w:rPr>
        <w:t xml:space="preserve">overall </w:t>
      </w:r>
      <w:r w:rsidR="372A3C88" w:rsidRPr="19AA6166">
        <w:rPr>
          <w:rFonts w:asciiTheme="minorHAnsi" w:hAnsiTheme="minorHAnsi" w:cstheme="minorBidi"/>
        </w:rPr>
        <w:t>Greenline Project</w:t>
      </w:r>
      <w:r w:rsidR="0B14E366" w:rsidRPr="19AA6166">
        <w:rPr>
          <w:rFonts w:asciiTheme="minorHAnsi" w:hAnsiTheme="minorHAnsi" w:cstheme="minorBidi"/>
        </w:rPr>
        <w:t xml:space="preserve">, including </w:t>
      </w:r>
      <w:r w:rsidR="00D87F72">
        <w:rPr>
          <w:rFonts w:asciiTheme="minorHAnsi" w:hAnsiTheme="minorHAnsi" w:cstheme="minorBidi"/>
        </w:rPr>
        <w:t>ongoing Precinct Planning.</w:t>
      </w:r>
    </w:p>
    <w:p w14:paraId="6DD1AB27" w14:textId="77777777" w:rsidR="002E76A3" w:rsidRPr="00B328FA" w:rsidRDefault="002E76A3" w:rsidP="00A91560">
      <w:pPr>
        <w:pStyle w:val="CBodyLight"/>
        <w:rPr>
          <w:rFonts w:asciiTheme="minorHAnsi" w:hAnsiTheme="minorHAnsi" w:cstheme="minorHAnsi"/>
        </w:rPr>
      </w:pPr>
    </w:p>
    <w:p w14:paraId="1F9FE038" w14:textId="77777777" w:rsidR="002E76A3" w:rsidRPr="00B328FA" w:rsidRDefault="002E76A3">
      <w:pPr>
        <w:suppressAutoHyphens w:val="0"/>
        <w:spacing w:line="240" w:lineRule="auto"/>
        <w:rPr>
          <w:rFonts w:asciiTheme="minorHAnsi" w:hAnsiTheme="minorHAnsi" w:cstheme="minorHAnsi"/>
        </w:rPr>
      </w:pPr>
      <w:r w:rsidRPr="00B328FA">
        <w:rPr>
          <w:rFonts w:asciiTheme="minorHAnsi" w:hAnsiTheme="minorHAnsi" w:cstheme="minorHAnsi"/>
        </w:rPr>
        <w:br w:type="page"/>
      </w:r>
    </w:p>
    <w:p w14:paraId="5369914B" w14:textId="77777777" w:rsidR="002E76A3" w:rsidRPr="00B328FA" w:rsidRDefault="002E76A3" w:rsidP="00AE79BB">
      <w:pPr>
        <w:pStyle w:val="CHeading010"/>
      </w:pPr>
      <w:bookmarkStart w:id="47" w:name="_Toc455579002"/>
      <w:bookmarkStart w:id="48" w:name="_Toc954776"/>
      <w:bookmarkStart w:id="49" w:name="_Toc120108072"/>
      <w:r w:rsidRPr="00B328FA">
        <w:lastRenderedPageBreak/>
        <w:t>Appendices</w:t>
      </w:r>
      <w:bookmarkEnd w:id="47"/>
      <w:bookmarkEnd w:id="48"/>
      <w:bookmarkEnd w:id="49"/>
    </w:p>
    <w:p w14:paraId="3CFB0E46" w14:textId="476D7222" w:rsidR="00B00515" w:rsidRDefault="00B00515" w:rsidP="005901B3">
      <w:pPr>
        <w:pStyle w:val="CHeading020"/>
      </w:pPr>
      <w:bookmarkStart w:id="50" w:name="_Toc120108073"/>
      <w:r w:rsidRPr="00B328FA">
        <w:t xml:space="preserve">Appendix </w:t>
      </w:r>
      <w:r>
        <w:t>A: Draft Concept Design Renders</w:t>
      </w:r>
      <w:bookmarkEnd w:id="50"/>
      <w:r>
        <w:t xml:space="preserve"> </w:t>
      </w:r>
    </w:p>
    <w:p w14:paraId="172353E7" w14:textId="77777777" w:rsidR="00B00515" w:rsidRPr="003774AB" w:rsidRDefault="00B00515" w:rsidP="00B00515">
      <w:pPr>
        <w:pStyle w:val="CBodyLight"/>
      </w:pPr>
      <w:r>
        <w:rPr>
          <w:noProof/>
        </w:rPr>
        <w:drawing>
          <wp:inline distT="0" distB="0" distL="0" distR="0" wp14:anchorId="41568B5A" wp14:editId="5AFF8675">
            <wp:extent cx="4860000" cy="2734037"/>
            <wp:effectExtent l="0" t="0" r="0" b="9525"/>
            <wp:docPr id="1" name="Picture 1" descr="A group of people walking on a path by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walking on a path by a lak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60000" cy="2734037"/>
                    </a:xfrm>
                    <a:prstGeom prst="rect">
                      <a:avLst/>
                    </a:prstGeom>
                  </pic:spPr>
                </pic:pic>
              </a:graphicData>
            </a:graphic>
          </wp:inline>
        </w:drawing>
      </w:r>
      <w:r>
        <w:rPr>
          <w:noProof/>
        </w:rPr>
        <w:drawing>
          <wp:inline distT="0" distB="0" distL="0" distR="0" wp14:anchorId="418D4B83" wp14:editId="79619CA0">
            <wp:extent cx="4860000" cy="273403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0000" cy="2734037"/>
                    </a:xfrm>
                    <a:prstGeom prst="rect">
                      <a:avLst/>
                    </a:prstGeom>
                  </pic:spPr>
                </pic:pic>
              </a:graphicData>
            </a:graphic>
          </wp:inline>
        </w:drawing>
      </w:r>
      <w:r>
        <w:rPr>
          <w:noProof/>
        </w:rPr>
        <w:lastRenderedPageBreak/>
        <w:drawing>
          <wp:inline distT="0" distB="0" distL="0" distR="0" wp14:anchorId="06721484" wp14:editId="6EF89EF7">
            <wp:extent cx="4860000" cy="273403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0000" cy="2734037"/>
                    </a:xfrm>
                    <a:prstGeom prst="rect">
                      <a:avLst/>
                    </a:prstGeom>
                  </pic:spPr>
                </pic:pic>
              </a:graphicData>
            </a:graphic>
          </wp:inline>
        </w:drawing>
      </w:r>
      <w:r>
        <w:rPr>
          <w:noProof/>
        </w:rPr>
        <w:drawing>
          <wp:inline distT="0" distB="0" distL="0" distR="0" wp14:anchorId="7B11C12F" wp14:editId="4D700EA9">
            <wp:extent cx="4860000" cy="2734037"/>
            <wp:effectExtent l="0" t="0" r="0" b="9525"/>
            <wp:docPr id="27" name="Picture 27" descr="A picture containing text, nature, surrounded,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nature, surrounded, shor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60000" cy="2734037"/>
                    </a:xfrm>
                    <a:prstGeom prst="rect">
                      <a:avLst/>
                    </a:prstGeom>
                  </pic:spPr>
                </pic:pic>
              </a:graphicData>
            </a:graphic>
          </wp:inline>
        </w:drawing>
      </w:r>
      <w:r>
        <w:rPr>
          <w:noProof/>
        </w:rPr>
        <w:drawing>
          <wp:inline distT="0" distB="0" distL="0" distR="0" wp14:anchorId="24EDCEDF" wp14:editId="633931E5">
            <wp:extent cx="4860000" cy="273403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60000" cy="2734037"/>
                    </a:xfrm>
                    <a:prstGeom prst="rect">
                      <a:avLst/>
                    </a:prstGeom>
                  </pic:spPr>
                </pic:pic>
              </a:graphicData>
            </a:graphic>
          </wp:inline>
        </w:drawing>
      </w:r>
    </w:p>
    <w:p w14:paraId="362611C4" w14:textId="4AAE39FB" w:rsidR="00E26209" w:rsidRDefault="00E26209" w:rsidP="005901B3">
      <w:pPr>
        <w:pStyle w:val="CHeading020"/>
      </w:pPr>
      <w:bookmarkStart w:id="51" w:name="_Toc120108074"/>
      <w:r w:rsidRPr="00B328FA">
        <w:lastRenderedPageBreak/>
        <w:t xml:space="preserve">Appendix </w:t>
      </w:r>
      <w:r w:rsidR="00B00515">
        <w:t>B</w:t>
      </w:r>
      <w:r w:rsidRPr="00B328FA">
        <w:t>:</w:t>
      </w:r>
      <w:r w:rsidR="003774AB">
        <w:t xml:space="preserve"> </w:t>
      </w:r>
      <w:r w:rsidR="00B00515">
        <w:t xml:space="preserve">Survey </w:t>
      </w:r>
      <w:r w:rsidR="001D197F">
        <w:t>q</w:t>
      </w:r>
      <w:r w:rsidR="003774AB">
        <w:t>uestions</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2647B7" w:rsidRPr="002647B7" w14:paraId="0DA2B840" w14:textId="77777777" w:rsidTr="00BC2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none" w:sz="0" w:space="0" w:color="auto"/>
              <w:left w:val="none" w:sz="0" w:space="0" w:color="auto"/>
              <w:bottom w:val="none" w:sz="0" w:space="0" w:color="auto"/>
              <w:right w:val="none" w:sz="0" w:space="0" w:color="auto"/>
            </w:tcBorders>
            <w:shd w:val="clear" w:color="auto" w:fill="auto"/>
          </w:tcPr>
          <w:p w14:paraId="6173FEF2"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How often do you use the site in and around Birrarung Marr?</w:t>
            </w:r>
          </w:p>
          <w:p w14:paraId="3A0864BA" w14:textId="77777777" w:rsidR="002647B7" w:rsidRPr="002647B7" w:rsidRDefault="002647B7" w:rsidP="00D82295">
            <w:pPr>
              <w:pStyle w:val="ListParagraph"/>
              <w:numPr>
                <w:ilvl w:val="0"/>
                <w:numId w:val="25"/>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Yearly or less</w:t>
            </w:r>
          </w:p>
          <w:p w14:paraId="6F0D131A" w14:textId="77777777" w:rsidR="002647B7" w:rsidRPr="002647B7" w:rsidRDefault="002647B7" w:rsidP="00D82295">
            <w:pPr>
              <w:pStyle w:val="ListParagraph"/>
              <w:numPr>
                <w:ilvl w:val="0"/>
                <w:numId w:val="25"/>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A few times a year</w:t>
            </w:r>
          </w:p>
          <w:p w14:paraId="63A2BCFC" w14:textId="77777777" w:rsidR="002647B7" w:rsidRPr="002647B7" w:rsidRDefault="002647B7" w:rsidP="00D82295">
            <w:pPr>
              <w:pStyle w:val="ListParagraph"/>
              <w:numPr>
                <w:ilvl w:val="0"/>
                <w:numId w:val="25"/>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Monthly</w:t>
            </w:r>
          </w:p>
          <w:p w14:paraId="75390927" w14:textId="77777777" w:rsidR="002647B7" w:rsidRPr="002647B7" w:rsidRDefault="002647B7" w:rsidP="00D82295">
            <w:pPr>
              <w:pStyle w:val="ListParagraph"/>
              <w:numPr>
                <w:ilvl w:val="0"/>
                <w:numId w:val="25"/>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Weekly</w:t>
            </w:r>
          </w:p>
          <w:p w14:paraId="282115CE" w14:textId="77777777" w:rsidR="002647B7" w:rsidRPr="002647B7" w:rsidRDefault="002647B7" w:rsidP="00D82295">
            <w:pPr>
              <w:pStyle w:val="ListParagraph"/>
              <w:numPr>
                <w:ilvl w:val="0"/>
                <w:numId w:val="25"/>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More than once a week</w:t>
            </w:r>
          </w:p>
          <w:p w14:paraId="184E4466" w14:textId="77777777" w:rsidR="002647B7" w:rsidRPr="002647B7" w:rsidRDefault="002647B7" w:rsidP="00D82295">
            <w:pPr>
              <w:pStyle w:val="ListParagraph"/>
              <w:numPr>
                <w:ilvl w:val="0"/>
                <w:numId w:val="25"/>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Daily</w:t>
            </w:r>
          </w:p>
        </w:tc>
      </w:tr>
      <w:tr w:rsidR="002647B7" w:rsidRPr="002647B7" w14:paraId="6272137B"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top w:val="none" w:sz="0" w:space="0" w:color="auto"/>
              <w:left w:val="none" w:sz="0" w:space="0" w:color="auto"/>
              <w:right w:val="none" w:sz="0" w:space="0" w:color="auto"/>
            </w:tcBorders>
            <w:shd w:val="clear" w:color="auto" w:fill="auto"/>
          </w:tcPr>
          <w:p w14:paraId="368335C2"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How would you describe your use of the site in and around Birrarung Marr?</w:t>
            </w:r>
          </w:p>
          <w:p w14:paraId="62B22A64"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i/>
                <w:iCs/>
              </w:rPr>
              <w:t>You may select more than one option</w:t>
            </w:r>
            <w:r w:rsidRPr="002647B7">
              <w:rPr>
                <w:rFonts w:asciiTheme="minorHAnsi" w:hAnsiTheme="minorHAnsi" w:cstheme="minorHAnsi"/>
              </w:rPr>
              <w:t>.</w:t>
            </w:r>
          </w:p>
          <w:p w14:paraId="68113324"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When the space is activated (programs, events, festivals)</w:t>
            </w:r>
          </w:p>
          <w:p w14:paraId="76E3CCBC"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To participate in events, festivals, programs etc</w:t>
            </w:r>
          </w:p>
          <w:p w14:paraId="1C322E47"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Passing through (on the way to public transport, to work, or Melbourne and Olympic Park Sports Precinct)</w:t>
            </w:r>
          </w:p>
          <w:p w14:paraId="4C261583"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For quiet recreation (reading, eating lunch)</w:t>
            </w:r>
          </w:p>
          <w:p w14:paraId="6C141383"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For active recreation (exercise, kayaking, cycling, running, walking)</w:t>
            </w:r>
          </w:p>
          <w:p w14:paraId="593D6905"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Family activities (playground, BBQ areas)</w:t>
            </w:r>
          </w:p>
          <w:p w14:paraId="23F2DC54"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For respite or refuge (from crowds and city noise)</w:t>
            </w:r>
          </w:p>
          <w:p w14:paraId="36FB517E" w14:textId="77777777" w:rsidR="002647B7" w:rsidRPr="002647B7" w:rsidRDefault="002647B7" w:rsidP="00D82295">
            <w:pPr>
              <w:pStyle w:val="ListParagraph"/>
              <w:numPr>
                <w:ilvl w:val="0"/>
                <w:numId w:val="26"/>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Other (please specify)</w:t>
            </w:r>
          </w:p>
        </w:tc>
      </w:tr>
      <w:tr w:rsidR="002647B7" w:rsidRPr="002647B7" w14:paraId="6C1178F8"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4D62452D"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During the previous consultation we heard through community feedback that environment and ecological sustainability is highly important for Birrarung Marr’s river edge. How well do you think the ideas in the draft concept design address environmental and ecological sustainability?</w:t>
            </w:r>
          </w:p>
          <w:p w14:paraId="4E04B3FA"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Insufficient</w:t>
            </w:r>
          </w:p>
          <w:p w14:paraId="2579557D" w14:textId="77777777" w:rsidR="002647B7" w:rsidRPr="002647B7" w:rsidRDefault="002647B7" w:rsidP="001D197F">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Somewhat adequate</w:t>
            </w:r>
          </w:p>
          <w:p w14:paraId="3AD163D1"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Adequate</w:t>
            </w:r>
          </w:p>
          <w:p w14:paraId="0DEF26BD"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Very good</w:t>
            </w:r>
          </w:p>
          <w:p w14:paraId="2AADE406"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Excellent</w:t>
            </w:r>
          </w:p>
        </w:tc>
      </w:tr>
      <w:tr w:rsidR="002647B7" w:rsidRPr="002647B7" w14:paraId="31592359"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755AA42C"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Do you have any additional feedback on how the draft concept design addresses environmental and ecological sustainability?</w:t>
            </w:r>
          </w:p>
        </w:tc>
      </w:tr>
      <w:tr w:rsidR="002647B7" w:rsidRPr="002647B7" w14:paraId="4C6850B8"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0C1A0A81"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What is your level of understanding about The Greenline Project?</w:t>
            </w:r>
          </w:p>
          <w:p w14:paraId="5E11BC9F" w14:textId="77777777" w:rsidR="002647B7" w:rsidRPr="002647B7" w:rsidRDefault="002647B7" w:rsidP="00D82295">
            <w:pPr>
              <w:pStyle w:val="ListParagraph"/>
              <w:numPr>
                <w:ilvl w:val="0"/>
                <w:numId w:val="24"/>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No knowledge</w:t>
            </w:r>
          </w:p>
          <w:p w14:paraId="697DFDB8" w14:textId="77777777" w:rsidR="002647B7" w:rsidRPr="002647B7" w:rsidRDefault="002647B7" w:rsidP="001D197F">
            <w:pPr>
              <w:pStyle w:val="ListParagraph"/>
              <w:numPr>
                <w:ilvl w:val="0"/>
                <w:numId w:val="24"/>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Limited knowledge</w:t>
            </w:r>
          </w:p>
          <w:p w14:paraId="217B7382" w14:textId="77777777" w:rsidR="002647B7" w:rsidRPr="002647B7" w:rsidRDefault="002647B7" w:rsidP="00D82295">
            <w:pPr>
              <w:pStyle w:val="ListParagraph"/>
              <w:numPr>
                <w:ilvl w:val="0"/>
                <w:numId w:val="24"/>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Good knowledge</w:t>
            </w:r>
          </w:p>
          <w:p w14:paraId="180AF8C7" w14:textId="77777777" w:rsidR="002647B7" w:rsidRPr="002647B7" w:rsidRDefault="002647B7" w:rsidP="00D82295">
            <w:pPr>
              <w:pStyle w:val="ListParagraph"/>
              <w:numPr>
                <w:ilvl w:val="0"/>
                <w:numId w:val="24"/>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Very good knowledge</w:t>
            </w:r>
          </w:p>
          <w:p w14:paraId="77F6A6C2" w14:textId="77777777" w:rsidR="002647B7" w:rsidRPr="002647B7" w:rsidRDefault="002647B7" w:rsidP="00D82295">
            <w:pPr>
              <w:pStyle w:val="ListParagraph"/>
              <w:numPr>
                <w:ilvl w:val="0"/>
                <w:numId w:val="24"/>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lastRenderedPageBreak/>
              <w:t>Full knowledge</w:t>
            </w:r>
          </w:p>
        </w:tc>
      </w:tr>
      <w:tr w:rsidR="002647B7" w:rsidRPr="002647B7" w14:paraId="0260C754"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58ED8094"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lastRenderedPageBreak/>
              <w:t>What type of activities/experiences would you like to see more of or added in this and future sites along The Greenline Project?</w:t>
            </w:r>
          </w:p>
          <w:p w14:paraId="2A6A9086"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i/>
                <w:iCs/>
              </w:rPr>
              <w:t>You may select more than one option</w:t>
            </w:r>
            <w:r w:rsidRPr="002647B7">
              <w:rPr>
                <w:rFonts w:asciiTheme="minorHAnsi" w:hAnsiTheme="minorHAnsi" w:cstheme="minorHAnsi"/>
              </w:rPr>
              <w:t>.</w:t>
            </w:r>
          </w:p>
          <w:p w14:paraId="55372797"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Art and music events</w:t>
            </w:r>
          </w:p>
          <w:p w14:paraId="3FF6AD90"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Aboriginal culture events and ceremonies</w:t>
            </w:r>
          </w:p>
          <w:p w14:paraId="756D41C1"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Cultural festivals</w:t>
            </w:r>
          </w:p>
          <w:p w14:paraId="7B807E26"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Sport and wellness (marathons, yoga, boating, tai chi)</w:t>
            </w:r>
          </w:p>
          <w:p w14:paraId="0B746D85"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Food</w:t>
            </w:r>
          </w:p>
          <w:p w14:paraId="0C9A4895"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Music</w:t>
            </w:r>
          </w:p>
          <w:p w14:paraId="15DF37A0"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Family friendly events or festivals</w:t>
            </w:r>
          </w:p>
          <w:p w14:paraId="2F65B125"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Education programs</w:t>
            </w:r>
          </w:p>
          <w:p w14:paraId="6B499EDF" w14:textId="77777777" w:rsidR="002647B7" w:rsidRPr="002647B7" w:rsidRDefault="002647B7" w:rsidP="00D82295">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Other (please specify)</w:t>
            </w:r>
          </w:p>
        </w:tc>
      </w:tr>
      <w:tr w:rsidR="002647B7" w:rsidRPr="002647B7" w14:paraId="42C20D8E"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55CB8DCC"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Which of the following amenities would you like to see added or upgraded in this and future sites along The Greenline Project?</w:t>
            </w:r>
          </w:p>
          <w:p w14:paraId="7D0BB25C" w14:textId="77777777" w:rsidR="002647B7" w:rsidRPr="002647B7" w:rsidRDefault="002647B7" w:rsidP="002647B7">
            <w:pPr>
              <w:spacing w:line="276" w:lineRule="auto"/>
              <w:rPr>
                <w:rFonts w:asciiTheme="minorHAnsi" w:hAnsiTheme="minorHAnsi" w:cstheme="minorHAnsi"/>
                <w:i/>
                <w:iCs/>
              </w:rPr>
            </w:pPr>
            <w:r w:rsidRPr="002647B7">
              <w:rPr>
                <w:rFonts w:asciiTheme="minorHAnsi" w:hAnsiTheme="minorHAnsi" w:cstheme="minorHAnsi"/>
                <w:i/>
                <w:iCs/>
              </w:rPr>
              <w:t>You may select more than one option.</w:t>
            </w:r>
          </w:p>
          <w:p w14:paraId="44C66FCE"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Lighting for use at night</w:t>
            </w:r>
          </w:p>
          <w:p w14:paraId="0BBBF96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More public toilets</w:t>
            </w:r>
          </w:p>
          <w:p w14:paraId="455B5D13"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More recreational areas for families (playgrounds, picnic/BBQ facilities)</w:t>
            </w:r>
          </w:p>
          <w:p w14:paraId="5D0E836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Handrails</w:t>
            </w:r>
          </w:p>
          <w:p w14:paraId="10D32C8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Benches/seating</w:t>
            </w:r>
          </w:p>
          <w:p w14:paraId="105F2BE8"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Water refill stations</w:t>
            </w:r>
          </w:p>
          <w:p w14:paraId="2E240AFF"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Charge stations</w:t>
            </w:r>
          </w:p>
          <w:p w14:paraId="37C6967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Shade</w:t>
            </w:r>
          </w:p>
          <w:p w14:paraId="5886B45C"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Other (please specify)</w:t>
            </w:r>
          </w:p>
        </w:tc>
      </w:tr>
      <w:tr w:rsidR="002647B7" w:rsidRPr="002647B7" w14:paraId="5C228F11"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298EDC26"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Which of the following would enhance the connection, safety and access to this and other sites for future development along The Greenline Project?</w:t>
            </w:r>
          </w:p>
          <w:p w14:paraId="68A0764B" w14:textId="77777777" w:rsidR="002647B7" w:rsidRPr="002647B7" w:rsidRDefault="002647B7" w:rsidP="002647B7">
            <w:pPr>
              <w:spacing w:line="276" w:lineRule="auto"/>
              <w:rPr>
                <w:rFonts w:asciiTheme="minorHAnsi" w:hAnsiTheme="minorHAnsi" w:cstheme="minorHAnsi"/>
                <w:i/>
                <w:iCs/>
              </w:rPr>
            </w:pPr>
            <w:r w:rsidRPr="002647B7">
              <w:rPr>
                <w:rFonts w:asciiTheme="minorHAnsi" w:hAnsiTheme="minorHAnsi" w:cstheme="minorHAnsi"/>
                <w:i/>
                <w:iCs/>
              </w:rPr>
              <w:t>You may select more than one option.</w:t>
            </w:r>
          </w:p>
          <w:p w14:paraId="6EE708F0"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Amenities for people with accessibility requirements (handrails, benches, ramps, lifts)</w:t>
            </w:r>
          </w:p>
          <w:p w14:paraId="304EDC6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Better lighting (including for safer use at night)</w:t>
            </w:r>
          </w:p>
          <w:p w14:paraId="5C69D63F"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Emergency help line buttons across the area</w:t>
            </w:r>
          </w:p>
          <w:p w14:paraId="634D1AA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Safe zones</w:t>
            </w:r>
          </w:p>
          <w:p w14:paraId="20039A56"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Installation of security cameras</w:t>
            </w:r>
          </w:p>
          <w:p w14:paraId="454494C8"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Improved and accessible pathways from street level</w:t>
            </w:r>
          </w:p>
          <w:p w14:paraId="730C97B1"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Easier access to public transport</w:t>
            </w:r>
          </w:p>
          <w:p w14:paraId="452455BD"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lastRenderedPageBreak/>
              <w:t>Easier access to car and bike parking</w:t>
            </w:r>
          </w:p>
          <w:p w14:paraId="1DFA17FE"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Better signage and wayfinding (including in a range of languages)</w:t>
            </w:r>
          </w:p>
          <w:p w14:paraId="1E77271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Other (please specify)</w:t>
            </w:r>
          </w:p>
        </w:tc>
      </w:tr>
      <w:tr w:rsidR="002647B7" w:rsidRPr="002647B7" w14:paraId="44DD9BDB"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34D75B7D"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lastRenderedPageBreak/>
              <w:t>Please provide specific comments you may have on The River Edge.</w:t>
            </w:r>
          </w:p>
        </w:tc>
      </w:tr>
      <w:tr w:rsidR="002647B7" w:rsidRPr="002647B7" w14:paraId="170F6F5F"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04B10B69"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Please provide specific comments you may have on The Billabong.</w:t>
            </w:r>
          </w:p>
        </w:tc>
      </w:tr>
      <w:tr w:rsidR="002647B7" w:rsidRPr="002647B7" w14:paraId="47FEED9F"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46305A24"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Please provide specific comments you may have on The Lookout.</w:t>
            </w:r>
          </w:p>
        </w:tc>
      </w:tr>
      <w:tr w:rsidR="002647B7" w:rsidRPr="002647B7" w14:paraId="77180131"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19EEBEBC"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Please provide specific comments you may have on Fig Tree Boardwalk.</w:t>
            </w:r>
          </w:p>
        </w:tc>
      </w:tr>
      <w:tr w:rsidR="002647B7" w:rsidRPr="002647B7" w14:paraId="71A08751"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6EF2BF44"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What else would like to see as part of The Greenline Project?</w:t>
            </w:r>
          </w:p>
        </w:tc>
      </w:tr>
      <w:tr w:rsidR="002647B7" w:rsidRPr="002647B7" w14:paraId="1E005859"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367412C1" w14:textId="77777777" w:rsidR="002647B7" w:rsidRPr="002647B7" w:rsidRDefault="002647B7" w:rsidP="002647B7">
            <w:pPr>
              <w:spacing w:line="276" w:lineRule="auto"/>
              <w:rPr>
                <w:rFonts w:asciiTheme="minorHAnsi" w:hAnsiTheme="minorHAnsi" w:cstheme="minorHAnsi"/>
                <w:b/>
                <w:bCs/>
              </w:rPr>
            </w:pPr>
            <w:r w:rsidRPr="002647B7">
              <w:rPr>
                <w:rFonts w:asciiTheme="minorHAnsi" w:hAnsiTheme="minorHAnsi" w:cstheme="minorHAnsi"/>
                <w:b/>
                <w:bCs/>
              </w:rPr>
              <w:t xml:space="preserve">Demographic </w:t>
            </w:r>
          </w:p>
        </w:tc>
      </w:tr>
      <w:tr w:rsidR="002647B7" w:rsidRPr="002647B7" w14:paraId="75DD87CF"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0E4A06D5"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What is your age?</w:t>
            </w:r>
          </w:p>
          <w:p w14:paraId="48F4CB3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Under 15 years </w:t>
            </w:r>
          </w:p>
          <w:p w14:paraId="72248213"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15-19 years </w:t>
            </w:r>
          </w:p>
          <w:p w14:paraId="7D9EFA3A"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20-24 years </w:t>
            </w:r>
          </w:p>
          <w:p w14:paraId="56F26F7E"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25-29 years </w:t>
            </w:r>
          </w:p>
          <w:p w14:paraId="2DAC085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30-34 years </w:t>
            </w:r>
          </w:p>
          <w:p w14:paraId="3BC7F99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35-39 years </w:t>
            </w:r>
          </w:p>
          <w:p w14:paraId="01BE305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40-44 years </w:t>
            </w:r>
          </w:p>
          <w:p w14:paraId="7850DBA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45-49 years </w:t>
            </w:r>
          </w:p>
          <w:p w14:paraId="5106BCE1"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50-54 years </w:t>
            </w:r>
          </w:p>
          <w:p w14:paraId="0A88EB38"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55-59 years </w:t>
            </w:r>
          </w:p>
          <w:p w14:paraId="41B470E6"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60-64 years </w:t>
            </w:r>
          </w:p>
          <w:p w14:paraId="425C122E"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65-69 years </w:t>
            </w:r>
          </w:p>
          <w:p w14:paraId="6132346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70-74 years </w:t>
            </w:r>
          </w:p>
          <w:p w14:paraId="5E10DDAF"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75+ years</w:t>
            </w:r>
          </w:p>
          <w:p w14:paraId="481557FE"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Prefer not to say</w:t>
            </w:r>
          </w:p>
        </w:tc>
      </w:tr>
      <w:tr w:rsidR="002647B7" w:rsidRPr="002647B7" w14:paraId="33B0E2D5"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4EAFF68D"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How do you describe your gender?</w:t>
            </w:r>
          </w:p>
          <w:p w14:paraId="4F925DDB"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Female</w:t>
            </w:r>
          </w:p>
          <w:p w14:paraId="3D27843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Male</w:t>
            </w:r>
          </w:p>
          <w:p w14:paraId="3007C371"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Non-binary/gender diverse</w:t>
            </w:r>
          </w:p>
          <w:p w14:paraId="34E185E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Prefer not to say</w:t>
            </w:r>
          </w:p>
          <w:p w14:paraId="4ADA4C60"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I use a different term (please specify)</w:t>
            </w:r>
          </w:p>
        </w:tc>
      </w:tr>
      <w:tr w:rsidR="002647B7" w:rsidRPr="002647B7" w14:paraId="540CE5B8"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23FAC4B2"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Do you identify with any of the following?</w:t>
            </w:r>
          </w:p>
          <w:p w14:paraId="6658A6CC"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None of these</w:t>
            </w:r>
          </w:p>
          <w:p w14:paraId="7203BA8C"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lastRenderedPageBreak/>
              <w:t>Prefer not to say</w:t>
            </w:r>
          </w:p>
          <w:p w14:paraId="14186FEB"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Aboriginal</w:t>
            </w:r>
          </w:p>
          <w:p w14:paraId="088A42F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Torres Strait Islander</w:t>
            </w:r>
          </w:p>
          <w:p w14:paraId="3B36F6B6"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Person with disability</w:t>
            </w:r>
          </w:p>
          <w:p w14:paraId="46A371D1"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Carer</w:t>
            </w:r>
          </w:p>
          <w:p w14:paraId="075246A1"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LGBTIQ+</w:t>
            </w:r>
          </w:p>
          <w:p w14:paraId="7A6C50F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Speak a language other than English at home*</w:t>
            </w:r>
          </w:p>
          <w:p w14:paraId="286A588A"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Born overseas</w:t>
            </w:r>
          </w:p>
          <w:p w14:paraId="12D36D18"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International student</w:t>
            </w:r>
          </w:p>
        </w:tc>
      </w:tr>
      <w:tr w:rsidR="002647B7" w:rsidRPr="002647B7" w14:paraId="5765505D"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0DD59FEF"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lastRenderedPageBreak/>
              <w:t>*What language do you speak at home?</w:t>
            </w:r>
          </w:p>
        </w:tc>
      </w:tr>
      <w:tr w:rsidR="002647B7" w:rsidRPr="002647B7" w14:paraId="1EDA82CD"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64C8F6FF"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Which of the following best describes your connection to this City of Melbourne project?</w:t>
            </w:r>
          </w:p>
          <w:p w14:paraId="0CB86E1B"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I am a resident</w:t>
            </w:r>
          </w:p>
          <w:p w14:paraId="1A64B0A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I am a worker </w:t>
            </w:r>
          </w:p>
          <w:p w14:paraId="23D94B36"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I own a business </w:t>
            </w:r>
          </w:p>
          <w:p w14:paraId="622722F8"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I am a student</w:t>
            </w:r>
          </w:p>
          <w:p w14:paraId="1275617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I am a visitor </w:t>
            </w:r>
          </w:p>
          <w:p w14:paraId="3C28856B"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Prefer not to say</w:t>
            </w:r>
          </w:p>
          <w:p w14:paraId="79933162"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Other (please specify)</w:t>
            </w:r>
          </w:p>
        </w:tc>
      </w:tr>
      <w:tr w:rsidR="002647B7" w:rsidRPr="002647B7" w14:paraId="19E15AC4"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right w:val="none" w:sz="0" w:space="0" w:color="auto"/>
            </w:tcBorders>
            <w:shd w:val="clear" w:color="auto" w:fill="auto"/>
          </w:tcPr>
          <w:p w14:paraId="3FD8B23D"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Based on your connection to this project, where do you live/work/own a business/study/visit?</w:t>
            </w:r>
          </w:p>
          <w:p w14:paraId="773A97BD"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Please use the map below to help identify your neighbourhood.</w:t>
            </w:r>
          </w:p>
          <w:p w14:paraId="1DDC15BD"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Carlton (3053)</w:t>
            </w:r>
          </w:p>
          <w:p w14:paraId="1F3AB2AD"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CBD Hoddle Grid (3000)</w:t>
            </w:r>
          </w:p>
          <w:p w14:paraId="29E56779"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Docklands (3008)</w:t>
            </w:r>
          </w:p>
          <w:p w14:paraId="60BF518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East Melbourne (3002)</w:t>
            </w:r>
          </w:p>
          <w:p w14:paraId="26A71683"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Kensington (3031)</w:t>
            </w:r>
          </w:p>
          <w:p w14:paraId="73176618"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North Melbourne (3051)</w:t>
            </w:r>
          </w:p>
          <w:p w14:paraId="63B4A3FF"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Parkville (3052)</w:t>
            </w:r>
          </w:p>
          <w:p w14:paraId="2404627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Southbank (3006)</w:t>
            </w:r>
          </w:p>
          <w:p w14:paraId="5741B66F"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South Yarra (3141)</w:t>
            </w:r>
          </w:p>
          <w:p w14:paraId="0F00A64E"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West Melbourne (3003)</w:t>
            </w:r>
          </w:p>
          <w:p w14:paraId="26F8B9FB"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 xml:space="preserve">Fisherman's Bend </w:t>
            </w:r>
          </w:p>
          <w:p w14:paraId="2F039C2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Prefer not to answer</w:t>
            </w:r>
          </w:p>
          <w:p w14:paraId="3889CF4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Other/outside the City of Melbourne (please specify)</w:t>
            </w:r>
          </w:p>
        </w:tc>
      </w:tr>
      <w:tr w:rsidR="002647B7" w:rsidRPr="002647B7" w14:paraId="646D460E" w14:textId="77777777" w:rsidTr="00BC2AE5">
        <w:tc>
          <w:tcPr>
            <w:cnfStyle w:val="001000000000" w:firstRow="0" w:lastRow="0" w:firstColumn="1" w:lastColumn="0" w:oddVBand="0" w:evenVBand="0" w:oddHBand="0" w:evenHBand="0" w:firstRowFirstColumn="0" w:firstRowLastColumn="0" w:lastRowFirstColumn="0" w:lastRowLastColumn="0"/>
            <w:tcW w:w="8494" w:type="dxa"/>
            <w:tcBorders>
              <w:left w:val="none" w:sz="0" w:space="0" w:color="auto"/>
              <w:bottom w:val="none" w:sz="0" w:space="0" w:color="auto"/>
              <w:right w:val="none" w:sz="0" w:space="0" w:color="auto"/>
            </w:tcBorders>
            <w:shd w:val="clear" w:color="auto" w:fill="auto"/>
          </w:tcPr>
          <w:p w14:paraId="7563DCBA" w14:textId="77777777" w:rsidR="002647B7" w:rsidRPr="002647B7" w:rsidRDefault="002647B7" w:rsidP="002647B7">
            <w:pPr>
              <w:spacing w:line="276" w:lineRule="auto"/>
              <w:rPr>
                <w:rFonts w:asciiTheme="minorHAnsi" w:hAnsiTheme="minorHAnsi" w:cstheme="minorHAnsi"/>
              </w:rPr>
            </w:pPr>
            <w:r w:rsidRPr="002647B7">
              <w:rPr>
                <w:rFonts w:asciiTheme="minorHAnsi" w:hAnsiTheme="minorHAnsi" w:cstheme="minorHAnsi"/>
              </w:rPr>
              <w:t>Have you participated in a consultation with City of Melbourne before?</w:t>
            </w:r>
          </w:p>
          <w:p w14:paraId="1317CF5F"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lastRenderedPageBreak/>
              <w:t>No, this is my first City of Melbourne consultation</w:t>
            </w:r>
          </w:p>
          <w:p w14:paraId="137B3679"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Yes, I have participated in a City of Melbourne consultation once or twice before today</w:t>
            </w:r>
          </w:p>
          <w:p w14:paraId="78E573F4"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Yes, and I participate in City of Melbourne consultations regularly</w:t>
            </w:r>
          </w:p>
          <w:p w14:paraId="159E5A18"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Not sure</w:t>
            </w:r>
          </w:p>
          <w:p w14:paraId="76F30755" w14:textId="77777777" w:rsidR="002647B7" w:rsidRPr="002647B7" w:rsidRDefault="002647B7" w:rsidP="00B01970">
            <w:pPr>
              <w:pStyle w:val="ListParagraph"/>
              <w:numPr>
                <w:ilvl w:val="0"/>
                <w:numId w:val="28"/>
              </w:numPr>
              <w:suppressAutoHyphens w:val="0"/>
              <w:spacing w:line="276" w:lineRule="auto"/>
              <w:contextualSpacing w:val="0"/>
              <w:rPr>
                <w:rFonts w:asciiTheme="minorHAnsi" w:hAnsiTheme="minorHAnsi" w:cstheme="minorHAnsi"/>
              </w:rPr>
            </w:pPr>
            <w:r w:rsidRPr="002647B7">
              <w:rPr>
                <w:rFonts w:asciiTheme="minorHAnsi" w:hAnsiTheme="minorHAnsi" w:cstheme="minorHAnsi"/>
              </w:rPr>
              <w:t>Prefer not to say</w:t>
            </w:r>
          </w:p>
        </w:tc>
      </w:tr>
    </w:tbl>
    <w:p w14:paraId="4F2582CB" w14:textId="77777777" w:rsidR="002647B7" w:rsidRPr="002647B7" w:rsidRDefault="002647B7" w:rsidP="002647B7">
      <w:pPr>
        <w:pStyle w:val="CBodyLight"/>
      </w:pPr>
    </w:p>
    <w:p w14:paraId="030E6CE0" w14:textId="0FB634C9" w:rsidR="003774AB" w:rsidRPr="00AF6053" w:rsidRDefault="003774AB" w:rsidP="00AF6053">
      <w:pPr>
        <w:suppressAutoHyphens w:val="0"/>
        <w:spacing w:line="240" w:lineRule="auto"/>
        <w:rPr>
          <w:rFonts w:ascii="Arial" w:hAnsi="Arial" w:cs="Arial"/>
          <w:b/>
          <w:spacing w:val="-10"/>
          <w:sz w:val="30"/>
        </w:rPr>
      </w:pPr>
    </w:p>
    <w:sectPr w:rsidR="003774AB" w:rsidRPr="00AF6053" w:rsidSect="00212332">
      <w:type w:val="continuous"/>
      <w:pgSz w:w="11906" w:h="16838" w:code="9"/>
      <w:pgMar w:top="1701" w:right="1701" w:bottom="1701" w:left="1701" w:header="851" w:footer="680"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09776" w14:textId="77777777" w:rsidR="0096422E" w:rsidRDefault="0096422E" w:rsidP="00256624">
      <w:pPr>
        <w:spacing w:line="240" w:lineRule="auto"/>
      </w:pPr>
      <w:r>
        <w:separator/>
      </w:r>
    </w:p>
  </w:endnote>
  <w:endnote w:type="continuationSeparator" w:id="0">
    <w:p w14:paraId="61E47A96" w14:textId="77777777" w:rsidR="0096422E" w:rsidRDefault="0096422E" w:rsidP="00256624">
      <w:pPr>
        <w:spacing w:line="240" w:lineRule="auto"/>
      </w:pPr>
      <w:r>
        <w:continuationSeparator/>
      </w:r>
    </w:p>
  </w:endnote>
  <w:endnote w:type="continuationNotice" w:id="1">
    <w:p w14:paraId="48B41BD5" w14:textId="77777777" w:rsidR="0096422E" w:rsidRDefault="009642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venir LT Std 55 Roman">
    <w:altName w:val="Calibri"/>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 Pro SmBd">
    <w:panose1 w:val="02040603060201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30E1" w14:textId="694BFCCA" w:rsidR="000E7AFB" w:rsidRDefault="000E7AFB" w:rsidP="00334DED">
    <w:pPr>
      <w:pStyle w:val="Footer"/>
      <w:jc w:val="center"/>
    </w:pPr>
    <w:r>
      <w:fldChar w:fldCharType="begin"/>
    </w:r>
    <w:r>
      <w:instrText xml:space="preserve"> PAGE   \* MERGEFORMAT </w:instrText>
    </w:r>
    <w:r>
      <w:fldChar w:fldCharType="separate"/>
    </w:r>
    <w:r w:rsidR="004A7D52">
      <w:rPr>
        <w:noProof/>
      </w:rPr>
      <w:t>18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DDEF" w14:textId="098F93CE" w:rsidR="000E7AFB" w:rsidRDefault="000E7AFB" w:rsidP="00D66DB1">
    <w:pPr>
      <w:pStyle w:val="Footer"/>
    </w:pPr>
    <w:r>
      <w:fldChar w:fldCharType="begin"/>
    </w:r>
    <w:r>
      <w:instrText xml:space="preserve"> PAGE   \* MERGEFORMAT </w:instrText>
    </w:r>
    <w:r>
      <w:fldChar w:fldCharType="separate"/>
    </w:r>
    <w:r w:rsidR="004A7D52">
      <w:rPr>
        <w:noProof/>
      </w:rPr>
      <w:t>19</w:t>
    </w:r>
    <w:r>
      <w:rPr>
        <w:noProof/>
      </w:rPr>
      <w:fldChar w:fldCharType="end"/>
    </w:r>
    <w:r>
      <w:rPr>
        <w:noProof/>
      </w:rPr>
      <w:t xml:space="preserve"> </w:t>
    </w:r>
    <w:r>
      <w:rPr>
        <w:noProof/>
      </w:rPr>
      <w:tab/>
      <w:t xml:space="preserve">                                                                                                      WWW.CAPIRE.COM.AU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FA389" w14:textId="77777777" w:rsidR="0096422E" w:rsidRDefault="0096422E" w:rsidP="00831C50">
      <w:pPr>
        <w:spacing w:before="240" w:line="240" w:lineRule="auto"/>
      </w:pPr>
      <w:r>
        <w:separator/>
      </w:r>
    </w:p>
  </w:footnote>
  <w:footnote w:type="continuationSeparator" w:id="0">
    <w:p w14:paraId="5DD042DC" w14:textId="77777777" w:rsidR="0096422E" w:rsidRDefault="0096422E" w:rsidP="00831C50">
      <w:pPr>
        <w:spacing w:before="240" w:line="240" w:lineRule="auto"/>
      </w:pPr>
      <w:r>
        <w:continuationSeparator/>
      </w:r>
    </w:p>
  </w:footnote>
  <w:footnote w:type="continuationNotice" w:id="1">
    <w:p w14:paraId="6EAE2E09" w14:textId="77777777" w:rsidR="0096422E" w:rsidRDefault="0096422E">
      <w:pPr>
        <w:spacing w:line="240" w:lineRule="auto"/>
      </w:pPr>
    </w:p>
  </w:footnote>
  <w:footnote w:id="2">
    <w:p w14:paraId="302C4907" w14:textId="1CCF4BD0" w:rsidR="000E7AFB" w:rsidRPr="000732D0" w:rsidRDefault="000E7AFB">
      <w:pPr>
        <w:pStyle w:val="FootnoteText"/>
        <w:rPr>
          <w:lang w:val="en-US"/>
        </w:rPr>
      </w:pPr>
      <w:r>
        <w:rPr>
          <w:rStyle w:val="FootnoteReference"/>
        </w:rPr>
        <w:footnoteRef/>
      </w:r>
      <w:r>
        <w:t xml:space="preserve"> </w:t>
      </w:r>
      <w:r>
        <w:rPr>
          <w:lang w:val="en-US"/>
        </w:rPr>
        <w:t>Environmental and ecological sustainability was identified as highly important for Birrarung Marr’s river edge through previous community feedback.</w:t>
      </w:r>
    </w:p>
  </w:footnote>
  <w:footnote w:id="3">
    <w:p w14:paraId="6CE6781A" w14:textId="3BE898D3" w:rsidR="000E7AFB" w:rsidRDefault="000E7AFB">
      <w:pPr>
        <w:pStyle w:val="FootnoteText"/>
      </w:pPr>
      <w:r>
        <w:rPr>
          <w:rStyle w:val="FootnoteReference"/>
        </w:rPr>
        <w:footnoteRef/>
      </w:r>
      <w:r>
        <w:t xml:space="preserve"> Blue infrastructure refers to water sensitive urban design (WSUD), water retention facilities, drainage areas (Planning a Green-Blue City, Department of Environment, Land, Water and Planning,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25FA" w14:textId="77777777" w:rsidR="000E7AFB" w:rsidRDefault="000E7AFB">
    <w:pPr>
      <w:pStyle w:val="Header"/>
    </w:pPr>
    <w:r w:rsidRPr="00AE2D81">
      <w:rPr>
        <w:noProof/>
      </w:rPr>
      <w:drawing>
        <wp:anchor distT="0" distB="0" distL="114935" distR="114935" simplePos="0" relativeHeight="251658241" behindDoc="1" locked="1" layoutInCell="1" allowOverlap="1" wp14:anchorId="0A284009" wp14:editId="452D4A1F">
          <wp:simplePos x="0" y="0"/>
          <wp:positionH relativeFrom="page">
            <wp:posOffset>4859655</wp:posOffset>
          </wp:positionH>
          <wp:positionV relativeFrom="page">
            <wp:posOffset>285750</wp:posOffset>
          </wp:positionV>
          <wp:extent cx="2250440" cy="2600325"/>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50440" cy="26003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78CF" w14:textId="77777777" w:rsidR="000E7AFB" w:rsidRDefault="000E7AFB" w:rsidP="001B3BDC">
    <w:pPr>
      <w:pStyle w:val="Header"/>
    </w:pPr>
    <w:r>
      <w:rPr>
        <w:noProof/>
      </w:rPr>
      <w:drawing>
        <wp:anchor distT="0" distB="0" distL="114300" distR="114300" simplePos="0" relativeHeight="251658240" behindDoc="1" locked="0" layoutInCell="1" allowOverlap="1" wp14:anchorId="75817195" wp14:editId="01EF57AB">
          <wp:simplePos x="0" y="0"/>
          <wp:positionH relativeFrom="page">
            <wp:align>center</wp:align>
          </wp:positionH>
          <wp:positionV relativeFrom="page">
            <wp:posOffset>9901555</wp:posOffset>
          </wp:positionV>
          <wp:extent cx="893445" cy="308610"/>
          <wp:effectExtent l="19050" t="0" r="1905"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5E12" w14:textId="64EF869F" w:rsidR="000E7AFB" w:rsidRPr="00334DED" w:rsidRDefault="008129DA" w:rsidP="00334DED">
    <w:pPr>
      <w:pStyle w:val="Header"/>
    </w:pPr>
    <w:r>
      <w:fldChar w:fldCharType="begin"/>
    </w:r>
    <w:r>
      <w:instrText xml:space="preserve"> STYLEREF  "C/ Cover 01" </w:instrText>
    </w:r>
    <w:r>
      <w:fldChar w:fldCharType="separate"/>
    </w:r>
    <w:r>
      <w:rPr>
        <w:noProof/>
      </w:rPr>
      <w:t>The Greenline Project</w:t>
    </w:r>
    <w:r>
      <w:rPr>
        <w:noProof/>
      </w:rPr>
      <w:fldChar w:fldCharType="end"/>
    </w:r>
    <w:r w:rsidR="000E7AFB" w:rsidRPr="007A47C5">
      <w:t xml:space="preserve">, </w:t>
    </w:r>
    <w:r>
      <w:fldChar w:fldCharType="begin"/>
    </w:r>
    <w:r>
      <w:instrText xml:space="preserve"> STYLEREF  xDate </w:instrText>
    </w:r>
    <w:r>
      <w:fldChar w:fldCharType="separate"/>
    </w:r>
    <w:r>
      <w:rPr>
        <w:noProof/>
      </w:rPr>
      <w:t>October 2022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F871" w14:textId="4954D2D2" w:rsidR="000E7AFB" w:rsidRPr="00334DED" w:rsidRDefault="008129DA" w:rsidP="00334DED">
    <w:pPr>
      <w:pStyle w:val="Header"/>
    </w:pPr>
    <w:r>
      <w:fldChar w:fldCharType="begin"/>
    </w:r>
    <w:r>
      <w:instrText xml:space="preserve"> STYLEREF  "C/ Cover 01" </w:instrText>
    </w:r>
    <w:r>
      <w:fldChar w:fldCharType="separate"/>
    </w:r>
    <w:r>
      <w:rPr>
        <w:noProof/>
      </w:rPr>
      <w:t>The Greenline Project</w:t>
    </w:r>
    <w:r>
      <w:rPr>
        <w:noProof/>
      </w:rPr>
      <w:fldChar w:fldCharType="end"/>
    </w:r>
    <w:r w:rsidR="000E7AFB">
      <w:t xml:space="preserve">, </w:t>
    </w:r>
    <w:r>
      <w:fldChar w:fldCharType="begin"/>
    </w:r>
    <w:r>
      <w:instrText xml:space="preserve"> STYLEREF  xDate </w:instrText>
    </w:r>
    <w:r>
      <w:fldChar w:fldCharType="separate"/>
    </w:r>
    <w:r>
      <w:rPr>
        <w:noProof/>
      </w:rPr>
      <w:t>October 2022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D36"/>
    <w:multiLevelType w:val="hybridMultilevel"/>
    <w:tmpl w:val="578E3EF2"/>
    <w:lvl w:ilvl="0" w:tplc="D26CF110">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4A3023E"/>
    <w:multiLevelType w:val="hybridMultilevel"/>
    <w:tmpl w:val="63982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71247"/>
    <w:multiLevelType w:val="hybridMultilevel"/>
    <w:tmpl w:val="E8A21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957CE"/>
    <w:multiLevelType w:val="hybridMultilevel"/>
    <w:tmpl w:val="9216E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74272"/>
    <w:multiLevelType w:val="hybridMultilevel"/>
    <w:tmpl w:val="89D43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B76AB2"/>
    <w:multiLevelType w:val="hybridMultilevel"/>
    <w:tmpl w:val="E3EC53D8"/>
    <w:lvl w:ilvl="0" w:tplc="D26CF11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890D1D"/>
    <w:multiLevelType w:val="multilevel"/>
    <w:tmpl w:val="F9304B90"/>
    <w:name w:val="MyBullets"/>
    <w:lvl w:ilvl="0">
      <w:start w:val="7"/>
      <w:numFmt w:val="bullet"/>
      <w:lvlText w:val=""/>
      <w:lvlJc w:val="left"/>
      <w:pPr>
        <w:tabs>
          <w:tab w:val="num" w:pos="227"/>
        </w:tabs>
        <w:ind w:left="227" w:hanging="227"/>
      </w:pPr>
      <w:rPr>
        <w:rFonts w:ascii="Wingdings" w:hAnsi="Wingdings" w:hint="default"/>
        <w:color w:val="231F20" w:themeColor="text2"/>
        <w:position w:val="2"/>
        <w:sz w:val="12"/>
      </w:rPr>
    </w:lvl>
    <w:lvl w:ilvl="1">
      <w:start w:val="5"/>
      <w:numFmt w:val="bullet"/>
      <w:lvlText w:val=""/>
      <w:lvlJc w:val="left"/>
      <w:pPr>
        <w:tabs>
          <w:tab w:val="num" w:pos="567"/>
        </w:tabs>
        <w:ind w:left="567" w:hanging="227"/>
      </w:pPr>
      <w:rPr>
        <w:rFonts w:ascii="Wingdings" w:hAnsi="Wingdings" w:hint="default"/>
        <w:b/>
        <w:i w:val="0"/>
        <w:color w:val="AFB6BD"/>
        <w:position w:val="2"/>
        <w:sz w:val="12"/>
      </w:rPr>
    </w:lvl>
    <w:lvl w:ilvl="2">
      <w:start w:val="1"/>
      <w:numFmt w:val="bullet"/>
      <w:lvlText w:val=""/>
      <w:lvlJc w:val="left"/>
      <w:pPr>
        <w:tabs>
          <w:tab w:val="num" w:pos="907"/>
        </w:tabs>
        <w:ind w:left="907" w:hanging="227"/>
      </w:pPr>
      <w:rPr>
        <w:rFonts w:ascii="Wingdings" w:hAnsi="Wingdings" w:hint="default"/>
        <w:color w:val="AFB6BD"/>
        <w:position w:val="3"/>
        <w:sz w:val="1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6BA039C"/>
    <w:multiLevelType w:val="hybridMultilevel"/>
    <w:tmpl w:val="29AE74B6"/>
    <w:lvl w:ilvl="0" w:tplc="D26CF11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3D43FB"/>
    <w:multiLevelType w:val="hybridMultilevel"/>
    <w:tmpl w:val="8FB6E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BD1C17"/>
    <w:multiLevelType w:val="hybridMultilevel"/>
    <w:tmpl w:val="C750E188"/>
    <w:lvl w:ilvl="0" w:tplc="D26CF110">
      <w:start w:val="1"/>
      <w:numFmt w:val="bullet"/>
      <w:lvlText w:val="o"/>
      <w:lvlJc w:val="left"/>
      <w:pPr>
        <w:ind w:left="2859" w:hanging="360"/>
      </w:pPr>
      <w:rPr>
        <w:rFonts w:ascii="Wingdings" w:hAnsi="Wingdings" w:hint="default"/>
      </w:rPr>
    </w:lvl>
    <w:lvl w:ilvl="1" w:tplc="0C090003" w:tentative="1">
      <w:start w:val="1"/>
      <w:numFmt w:val="bullet"/>
      <w:lvlText w:val="o"/>
      <w:lvlJc w:val="left"/>
      <w:pPr>
        <w:ind w:left="3579" w:hanging="360"/>
      </w:pPr>
      <w:rPr>
        <w:rFonts w:ascii="Courier New" w:hAnsi="Courier New" w:cs="Courier New" w:hint="default"/>
      </w:rPr>
    </w:lvl>
    <w:lvl w:ilvl="2" w:tplc="0C090005" w:tentative="1">
      <w:start w:val="1"/>
      <w:numFmt w:val="bullet"/>
      <w:lvlText w:val=""/>
      <w:lvlJc w:val="left"/>
      <w:pPr>
        <w:ind w:left="4299" w:hanging="360"/>
      </w:pPr>
      <w:rPr>
        <w:rFonts w:ascii="Wingdings" w:hAnsi="Wingdings" w:hint="default"/>
      </w:rPr>
    </w:lvl>
    <w:lvl w:ilvl="3" w:tplc="0C090001" w:tentative="1">
      <w:start w:val="1"/>
      <w:numFmt w:val="bullet"/>
      <w:lvlText w:val=""/>
      <w:lvlJc w:val="left"/>
      <w:pPr>
        <w:ind w:left="5019" w:hanging="360"/>
      </w:pPr>
      <w:rPr>
        <w:rFonts w:ascii="Symbol" w:hAnsi="Symbol" w:hint="default"/>
      </w:rPr>
    </w:lvl>
    <w:lvl w:ilvl="4" w:tplc="0C090003" w:tentative="1">
      <w:start w:val="1"/>
      <w:numFmt w:val="bullet"/>
      <w:lvlText w:val="o"/>
      <w:lvlJc w:val="left"/>
      <w:pPr>
        <w:ind w:left="5739" w:hanging="360"/>
      </w:pPr>
      <w:rPr>
        <w:rFonts w:ascii="Courier New" w:hAnsi="Courier New" w:cs="Courier New" w:hint="default"/>
      </w:rPr>
    </w:lvl>
    <w:lvl w:ilvl="5" w:tplc="0C090005" w:tentative="1">
      <w:start w:val="1"/>
      <w:numFmt w:val="bullet"/>
      <w:lvlText w:val=""/>
      <w:lvlJc w:val="left"/>
      <w:pPr>
        <w:ind w:left="6459" w:hanging="360"/>
      </w:pPr>
      <w:rPr>
        <w:rFonts w:ascii="Wingdings" w:hAnsi="Wingdings" w:hint="default"/>
      </w:rPr>
    </w:lvl>
    <w:lvl w:ilvl="6" w:tplc="0C090001" w:tentative="1">
      <w:start w:val="1"/>
      <w:numFmt w:val="bullet"/>
      <w:lvlText w:val=""/>
      <w:lvlJc w:val="left"/>
      <w:pPr>
        <w:ind w:left="7179" w:hanging="360"/>
      </w:pPr>
      <w:rPr>
        <w:rFonts w:ascii="Symbol" w:hAnsi="Symbol" w:hint="default"/>
      </w:rPr>
    </w:lvl>
    <w:lvl w:ilvl="7" w:tplc="0C090003" w:tentative="1">
      <w:start w:val="1"/>
      <w:numFmt w:val="bullet"/>
      <w:lvlText w:val="o"/>
      <w:lvlJc w:val="left"/>
      <w:pPr>
        <w:ind w:left="7899" w:hanging="360"/>
      </w:pPr>
      <w:rPr>
        <w:rFonts w:ascii="Courier New" w:hAnsi="Courier New" w:cs="Courier New" w:hint="default"/>
      </w:rPr>
    </w:lvl>
    <w:lvl w:ilvl="8" w:tplc="0C090005" w:tentative="1">
      <w:start w:val="1"/>
      <w:numFmt w:val="bullet"/>
      <w:lvlText w:val=""/>
      <w:lvlJc w:val="left"/>
      <w:pPr>
        <w:ind w:left="8619" w:hanging="360"/>
      </w:pPr>
      <w:rPr>
        <w:rFonts w:ascii="Wingdings" w:hAnsi="Wingdings" w:hint="default"/>
      </w:rPr>
    </w:lvl>
  </w:abstractNum>
  <w:abstractNum w:abstractNumId="12" w15:restartNumberingAfterBreak="0">
    <w:nsid w:val="1AF303F0"/>
    <w:multiLevelType w:val="hybridMultilevel"/>
    <w:tmpl w:val="E458C2A2"/>
    <w:lvl w:ilvl="0" w:tplc="D26CF110">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BEF6631"/>
    <w:multiLevelType w:val="hybridMultilevel"/>
    <w:tmpl w:val="6018E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F801985"/>
    <w:multiLevelType w:val="hybridMultilevel"/>
    <w:tmpl w:val="512C9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966CA0"/>
    <w:multiLevelType w:val="hybridMultilevel"/>
    <w:tmpl w:val="0FB86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526F10"/>
    <w:multiLevelType w:val="multilevel"/>
    <w:tmpl w:val="FB34C3D2"/>
    <w:name w:val="C/ Bullets"/>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18" w15:restartNumberingAfterBreak="0">
    <w:nsid w:val="255D2596"/>
    <w:multiLevelType w:val="hybridMultilevel"/>
    <w:tmpl w:val="3AA66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72A2E26"/>
    <w:multiLevelType w:val="hybridMultilevel"/>
    <w:tmpl w:val="38EAD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1" w15:restartNumberingAfterBreak="0">
    <w:nsid w:val="2A7D2EC0"/>
    <w:multiLevelType w:val="hybridMultilevel"/>
    <w:tmpl w:val="7B12F4E8"/>
    <w:lvl w:ilvl="0" w:tplc="D26CF11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C2E1F3D"/>
    <w:multiLevelType w:val="hybridMultilevel"/>
    <w:tmpl w:val="1CCAD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2E953E9C"/>
    <w:multiLevelType w:val="hybridMultilevel"/>
    <w:tmpl w:val="30EC4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6" w15:restartNumberingAfterBreak="0">
    <w:nsid w:val="42840652"/>
    <w:multiLevelType w:val="hybridMultilevel"/>
    <w:tmpl w:val="44FA8202"/>
    <w:lvl w:ilvl="0" w:tplc="D26CF11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59B1AAF"/>
    <w:multiLevelType w:val="hybridMultilevel"/>
    <w:tmpl w:val="DC044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2E1130"/>
    <w:multiLevelType w:val="hybridMultilevel"/>
    <w:tmpl w:val="3DF07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3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1" w15:restartNumberingAfterBreak="0">
    <w:nsid w:val="530D6322"/>
    <w:multiLevelType w:val="hybridMultilevel"/>
    <w:tmpl w:val="C5D2A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FA1996"/>
    <w:multiLevelType w:val="hybridMultilevel"/>
    <w:tmpl w:val="2932C2E0"/>
    <w:lvl w:ilvl="0" w:tplc="D26CF110">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75A62DC"/>
    <w:multiLevelType w:val="multilevel"/>
    <w:tmpl w:val="6B7A9E3E"/>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i w:val="0"/>
        <w:iCs w:val="0"/>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577E5675"/>
    <w:multiLevelType w:val="hybridMultilevel"/>
    <w:tmpl w:val="04A6C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AE6625A"/>
    <w:multiLevelType w:val="multilevel"/>
    <w:tmpl w:val="0CC40BB4"/>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38" w15:restartNumberingAfterBreak="0">
    <w:nsid w:val="5CE20A61"/>
    <w:multiLevelType w:val="hybridMultilevel"/>
    <w:tmpl w:val="EBE8B9E0"/>
    <w:lvl w:ilvl="0" w:tplc="D26CF110">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D0540A9"/>
    <w:multiLevelType w:val="multilevel"/>
    <w:tmpl w:val="67D60908"/>
    <w:name w:val="MyAppendicesNumbering"/>
    <w:lvl w:ilvl="0">
      <w:start w:val="1"/>
      <w:numFmt w:val="upperLetter"/>
      <w:pStyle w:val="Heading8"/>
      <w:suff w:val="space"/>
      <w:lvlText w:val="Appendix %1 "/>
      <w:lvlJc w:val="left"/>
      <w:pPr>
        <w:ind w:left="0" w:firstLine="0"/>
      </w:pPr>
      <w:rPr>
        <w:rFonts w:asciiTheme="majorHAnsi" w:hAnsiTheme="majorHAnsi" w:hint="default"/>
        <w:b/>
        <w:i w:val="0"/>
        <w:sz w:val="32"/>
      </w:rPr>
    </w:lvl>
    <w:lvl w:ilvl="1">
      <w:start w:val="1"/>
      <w:numFmt w:val="decimal"/>
      <w:pStyle w:val="Heading9"/>
      <w:suff w:val="space"/>
      <w:lvlText w:val="%1%2. "/>
      <w:lvlJc w:val="left"/>
      <w:pPr>
        <w:ind w:left="0" w:firstLine="0"/>
      </w:pPr>
      <w:rPr>
        <w:rFonts w:hint="default"/>
        <w:sz w:val="28"/>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5EDE445B"/>
    <w:multiLevelType w:val="hybridMultilevel"/>
    <w:tmpl w:val="142ADDDC"/>
    <w:lvl w:ilvl="0" w:tplc="C3FE9CB8">
      <w:start w:val="1"/>
      <w:numFmt w:val="bullet"/>
      <w:lvlText w:val=""/>
      <w:lvlJc w:val="left"/>
      <w:pPr>
        <w:tabs>
          <w:tab w:val="num" w:pos="720"/>
        </w:tabs>
        <w:ind w:left="720" w:hanging="360"/>
      </w:pPr>
      <w:rPr>
        <w:rFonts w:ascii="Symbol" w:hAnsi="Symbol" w:hint="default"/>
      </w:rPr>
    </w:lvl>
    <w:lvl w:ilvl="1" w:tplc="DDE085C0" w:tentative="1">
      <w:start w:val="1"/>
      <w:numFmt w:val="bullet"/>
      <w:lvlText w:val=""/>
      <w:lvlJc w:val="left"/>
      <w:pPr>
        <w:tabs>
          <w:tab w:val="num" w:pos="1440"/>
        </w:tabs>
        <w:ind w:left="1440" w:hanging="360"/>
      </w:pPr>
      <w:rPr>
        <w:rFonts w:ascii="Symbol" w:hAnsi="Symbol" w:hint="default"/>
      </w:rPr>
    </w:lvl>
    <w:lvl w:ilvl="2" w:tplc="86E46686" w:tentative="1">
      <w:start w:val="1"/>
      <w:numFmt w:val="bullet"/>
      <w:lvlText w:val=""/>
      <w:lvlJc w:val="left"/>
      <w:pPr>
        <w:tabs>
          <w:tab w:val="num" w:pos="2160"/>
        </w:tabs>
        <w:ind w:left="2160" w:hanging="360"/>
      </w:pPr>
      <w:rPr>
        <w:rFonts w:ascii="Symbol" w:hAnsi="Symbol" w:hint="default"/>
      </w:rPr>
    </w:lvl>
    <w:lvl w:ilvl="3" w:tplc="7D14DCA4" w:tentative="1">
      <w:start w:val="1"/>
      <w:numFmt w:val="bullet"/>
      <w:lvlText w:val=""/>
      <w:lvlJc w:val="left"/>
      <w:pPr>
        <w:tabs>
          <w:tab w:val="num" w:pos="2880"/>
        </w:tabs>
        <w:ind w:left="2880" w:hanging="360"/>
      </w:pPr>
      <w:rPr>
        <w:rFonts w:ascii="Symbol" w:hAnsi="Symbol" w:hint="default"/>
      </w:rPr>
    </w:lvl>
    <w:lvl w:ilvl="4" w:tplc="14A2CFC4" w:tentative="1">
      <w:start w:val="1"/>
      <w:numFmt w:val="bullet"/>
      <w:lvlText w:val=""/>
      <w:lvlJc w:val="left"/>
      <w:pPr>
        <w:tabs>
          <w:tab w:val="num" w:pos="3600"/>
        </w:tabs>
        <w:ind w:left="3600" w:hanging="360"/>
      </w:pPr>
      <w:rPr>
        <w:rFonts w:ascii="Symbol" w:hAnsi="Symbol" w:hint="default"/>
      </w:rPr>
    </w:lvl>
    <w:lvl w:ilvl="5" w:tplc="2AB6175C" w:tentative="1">
      <w:start w:val="1"/>
      <w:numFmt w:val="bullet"/>
      <w:lvlText w:val=""/>
      <w:lvlJc w:val="left"/>
      <w:pPr>
        <w:tabs>
          <w:tab w:val="num" w:pos="4320"/>
        </w:tabs>
        <w:ind w:left="4320" w:hanging="360"/>
      </w:pPr>
      <w:rPr>
        <w:rFonts w:ascii="Symbol" w:hAnsi="Symbol" w:hint="default"/>
      </w:rPr>
    </w:lvl>
    <w:lvl w:ilvl="6" w:tplc="9B62AB64" w:tentative="1">
      <w:start w:val="1"/>
      <w:numFmt w:val="bullet"/>
      <w:lvlText w:val=""/>
      <w:lvlJc w:val="left"/>
      <w:pPr>
        <w:tabs>
          <w:tab w:val="num" w:pos="5040"/>
        </w:tabs>
        <w:ind w:left="5040" w:hanging="360"/>
      </w:pPr>
      <w:rPr>
        <w:rFonts w:ascii="Symbol" w:hAnsi="Symbol" w:hint="default"/>
      </w:rPr>
    </w:lvl>
    <w:lvl w:ilvl="7" w:tplc="B95A6A88" w:tentative="1">
      <w:start w:val="1"/>
      <w:numFmt w:val="bullet"/>
      <w:lvlText w:val=""/>
      <w:lvlJc w:val="left"/>
      <w:pPr>
        <w:tabs>
          <w:tab w:val="num" w:pos="5760"/>
        </w:tabs>
        <w:ind w:left="5760" w:hanging="360"/>
      </w:pPr>
      <w:rPr>
        <w:rFonts w:ascii="Symbol" w:hAnsi="Symbol" w:hint="default"/>
      </w:rPr>
    </w:lvl>
    <w:lvl w:ilvl="8" w:tplc="5B44B55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1084566"/>
    <w:multiLevelType w:val="hybridMultilevel"/>
    <w:tmpl w:val="23B2B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44982D3"/>
    <w:multiLevelType w:val="hybridMultilevel"/>
    <w:tmpl w:val="E39679EE"/>
    <w:lvl w:ilvl="0" w:tplc="0404513A">
      <w:start w:val="1"/>
      <w:numFmt w:val="bullet"/>
      <w:lvlText w:val=""/>
      <w:lvlJc w:val="left"/>
      <w:pPr>
        <w:ind w:left="360" w:hanging="360"/>
      </w:pPr>
      <w:rPr>
        <w:rFonts w:ascii="Symbol" w:hAnsi="Symbol" w:hint="default"/>
      </w:rPr>
    </w:lvl>
    <w:lvl w:ilvl="1" w:tplc="7D6040D0">
      <w:start w:val="1"/>
      <w:numFmt w:val="bullet"/>
      <w:lvlText w:val="o"/>
      <w:lvlJc w:val="left"/>
      <w:pPr>
        <w:ind w:left="1080" w:hanging="360"/>
      </w:pPr>
      <w:rPr>
        <w:rFonts w:ascii="Courier New" w:hAnsi="Courier New" w:hint="default"/>
      </w:rPr>
    </w:lvl>
    <w:lvl w:ilvl="2" w:tplc="F91A00FA">
      <w:start w:val="1"/>
      <w:numFmt w:val="bullet"/>
      <w:lvlText w:val=""/>
      <w:lvlJc w:val="left"/>
      <w:pPr>
        <w:ind w:left="1800" w:hanging="360"/>
      </w:pPr>
      <w:rPr>
        <w:rFonts w:ascii="Wingdings" w:hAnsi="Wingdings" w:hint="default"/>
      </w:rPr>
    </w:lvl>
    <w:lvl w:ilvl="3" w:tplc="C93C800E">
      <w:start w:val="1"/>
      <w:numFmt w:val="bullet"/>
      <w:lvlText w:val=""/>
      <w:lvlJc w:val="left"/>
      <w:pPr>
        <w:ind w:left="2520" w:hanging="360"/>
      </w:pPr>
      <w:rPr>
        <w:rFonts w:ascii="Symbol" w:hAnsi="Symbol" w:hint="default"/>
      </w:rPr>
    </w:lvl>
    <w:lvl w:ilvl="4" w:tplc="2F789184">
      <w:start w:val="1"/>
      <w:numFmt w:val="bullet"/>
      <w:lvlText w:val="o"/>
      <w:lvlJc w:val="left"/>
      <w:pPr>
        <w:ind w:left="3240" w:hanging="360"/>
      </w:pPr>
      <w:rPr>
        <w:rFonts w:ascii="Courier New" w:hAnsi="Courier New" w:hint="default"/>
      </w:rPr>
    </w:lvl>
    <w:lvl w:ilvl="5" w:tplc="D8941F22">
      <w:start w:val="1"/>
      <w:numFmt w:val="bullet"/>
      <w:lvlText w:val=""/>
      <w:lvlJc w:val="left"/>
      <w:pPr>
        <w:ind w:left="3960" w:hanging="360"/>
      </w:pPr>
      <w:rPr>
        <w:rFonts w:ascii="Wingdings" w:hAnsi="Wingdings" w:hint="default"/>
      </w:rPr>
    </w:lvl>
    <w:lvl w:ilvl="6" w:tplc="AC4C5DCA">
      <w:start w:val="1"/>
      <w:numFmt w:val="bullet"/>
      <w:lvlText w:val=""/>
      <w:lvlJc w:val="left"/>
      <w:pPr>
        <w:ind w:left="4680" w:hanging="360"/>
      </w:pPr>
      <w:rPr>
        <w:rFonts w:ascii="Symbol" w:hAnsi="Symbol" w:hint="default"/>
      </w:rPr>
    </w:lvl>
    <w:lvl w:ilvl="7" w:tplc="7BD406F2">
      <w:start w:val="1"/>
      <w:numFmt w:val="bullet"/>
      <w:lvlText w:val="o"/>
      <w:lvlJc w:val="left"/>
      <w:pPr>
        <w:ind w:left="5400" w:hanging="360"/>
      </w:pPr>
      <w:rPr>
        <w:rFonts w:ascii="Courier New" w:hAnsi="Courier New" w:hint="default"/>
      </w:rPr>
    </w:lvl>
    <w:lvl w:ilvl="8" w:tplc="D408B784">
      <w:start w:val="1"/>
      <w:numFmt w:val="bullet"/>
      <w:lvlText w:val=""/>
      <w:lvlJc w:val="left"/>
      <w:pPr>
        <w:ind w:left="6120" w:hanging="360"/>
      </w:pPr>
      <w:rPr>
        <w:rFonts w:ascii="Wingdings" w:hAnsi="Wingdings" w:hint="default"/>
      </w:rPr>
    </w:lvl>
  </w:abstractNum>
  <w:abstractNum w:abstractNumId="43" w15:restartNumberingAfterBreak="0">
    <w:nsid w:val="67086EDB"/>
    <w:multiLevelType w:val="hybridMultilevel"/>
    <w:tmpl w:val="2D880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8920AA"/>
    <w:multiLevelType w:val="hybridMultilevel"/>
    <w:tmpl w:val="A59E330C"/>
    <w:lvl w:ilvl="0" w:tplc="D26CF110">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9E943AA"/>
    <w:multiLevelType w:val="hybridMultilevel"/>
    <w:tmpl w:val="9E86FF3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B4B5268"/>
    <w:multiLevelType w:val="hybridMultilevel"/>
    <w:tmpl w:val="6706D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976A3C"/>
    <w:multiLevelType w:val="hybridMultilevel"/>
    <w:tmpl w:val="ADD8E610"/>
    <w:lvl w:ilvl="0" w:tplc="D26CF11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E030DAE"/>
    <w:multiLevelType w:val="multilevel"/>
    <w:tmpl w:val="9F66B790"/>
    <w:name w:val="MyNumbering"/>
    <w:lvl w:ilvl="0">
      <w:start w:val="1"/>
      <w:numFmt w:val="decimal"/>
      <w:lvlText w:val="%1."/>
      <w:lvlJc w:val="left"/>
      <w:pPr>
        <w:tabs>
          <w:tab w:val="num" w:pos="369"/>
        </w:tabs>
        <w:ind w:left="369" w:hanging="369"/>
      </w:pPr>
      <w:rPr>
        <w:rFonts w:hint="default"/>
        <w:color w:val="231F20" w:themeColor="text1"/>
        <w:sz w:val="18"/>
      </w:rPr>
    </w:lvl>
    <w:lvl w:ilvl="1">
      <w:start w:val="1"/>
      <w:numFmt w:val="lowerLetter"/>
      <w:lvlText w:val="%2."/>
      <w:lvlJc w:val="left"/>
      <w:pPr>
        <w:tabs>
          <w:tab w:val="num" w:pos="737"/>
        </w:tabs>
        <w:ind w:left="737" w:hanging="368"/>
      </w:pPr>
      <w:rPr>
        <w:rFonts w:hint="default"/>
        <w:color w:val="auto"/>
        <w:sz w:val="18"/>
      </w:rPr>
    </w:lvl>
    <w:lvl w:ilvl="2">
      <w:start w:val="1"/>
      <w:numFmt w:val="lowerRoman"/>
      <w:lvlText w:val="%3."/>
      <w:lvlJc w:val="left"/>
      <w:pPr>
        <w:tabs>
          <w:tab w:val="num" w:pos="1106"/>
        </w:tabs>
        <w:ind w:left="1106" w:hanging="369"/>
      </w:pPr>
      <w:rPr>
        <w:rFonts w:hint="default"/>
        <w:color w:val="auto"/>
        <w:sz w:val="18"/>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7E9A1E16"/>
    <w:multiLevelType w:val="hybridMultilevel"/>
    <w:tmpl w:val="C9DC6FE8"/>
    <w:lvl w:ilvl="0" w:tplc="D26CF11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ECB00B5"/>
    <w:multiLevelType w:val="hybridMultilevel"/>
    <w:tmpl w:val="8FF05B4A"/>
    <w:lvl w:ilvl="0" w:tplc="D26CF11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86538417">
    <w:abstractNumId w:val="42"/>
  </w:num>
  <w:num w:numId="2" w16cid:durableId="1563368793">
    <w:abstractNumId w:val="20"/>
  </w:num>
  <w:num w:numId="3" w16cid:durableId="190803143">
    <w:abstractNumId w:val="14"/>
  </w:num>
  <w:num w:numId="4" w16cid:durableId="1316759402">
    <w:abstractNumId w:val="1"/>
  </w:num>
  <w:num w:numId="5" w16cid:durableId="1752775394">
    <w:abstractNumId w:val="23"/>
  </w:num>
  <w:num w:numId="6" w16cid:durableId="1838497403">
    <w:abstractNumId w:val="35"/>
  </w:num>
  <w:num w:numId="7" w16cid:durableId="608663986">
    <w:abstractNumId w:val="29"/>
  </w:num>
  <w:num w:numId="8" w16cid:durableId="282808615">
    <w:abstractNumId w:val="39"/>
  </w:num>
  <w:num w:numId="9" w16cid:durableId="491533406">
    <w:abstractNumId w:val="17"/>
  </w:num>
  <w:num w:numId="10" w16cid:durableId="2045595524">
    <w:abstractNumId w:val="37"/>
  </w:num>
  <w:num w:numId="11" w16cid:durableId="1482112195">
    <w:abstractNumId w:val="33"/>
  </w:num>
  <w:num w:numId="12" w16cid:durableId="1045721130">
    <w:abstractNumId w:val="28"/>
  </w:num>
  <w:num w:numId="13" w16cid:durableId="863784776">
    <w:abstractNumId w:val="40"/>
  </w:num>
  <w:num w:numId="14" w16cid:durableId="1459907526">
    <w:abstractNumId w:val="22"/>
  </w:num>
  <w:num w:numId="15" w16cid:durableId="2093773732">
    <w:abstractNumId w:val="19"/>
  </w:num>
  <w:num w:numId="16" w16cid:durableId="148257192">
    <w:abstractNumId w:val="46"/>
  </w:num>
  <w:num w:numId="17" w16cid:durableId="929243342">
    <w:abstractNumId w:val="10"/>
  </w:num>
  <w:num w:numId="18" w16cid:durableId="1866555167">
    <w:abstractNumId w:val="18"/>
  </w:num>
  <w:num w:numId="19" w16cid:durableId="1913538243">
    <w:abstractNumId w:val="31"/>
  </w:num>
  <w:num w:numId="20" w16cid:durableId="385373081">
    <w:abstractNumId w:val="4"/>
  </w:num>
  <w:num w:numId="21" w16cid:durableId="437650244">
    <w:abstractNumId w:val="24"/>
  </w:num>
  <w:num w:numId="22" w16cid:durableId="81068951">
    <w:abstractNumId w:val="43"/>
  </w:num>
  <w:num w:numId="23" w16cid:durableId="1415660139">
    <w:abstractNumId w:val="3"/>
  </w:num>
  <w:num w:numId="24" w16cid:durableId="747268374">
    <w:abstractNumId w:val="38"/>
  </w:num>
  <w:num w:numId="25" w16cid:durableId="1854027467">
    <w:abstractNumId w:val="7"/>
  </w:num>
  <w:num w:numId="26" w16cid:durableId="829519290">
    <w:abstractNumId w:val="21"/>
  </w:num>
  <w:num w:numId="27" w16cid:durableId="854613931">
    <w:abstractNumId w:val="0"/>
  </w:num>
  <w:num w:numId="28" w16cid:durableId="2097744">
    <w:abstractNumId w:val="26"/>
  </w:num>
  <w:num w:numId="29" w16cid:durableId="1735884587">
    <w:abstractNumId w:val="11"/>
  </w:num>
  <w:num w:numId="30" w16cid:durableId="1207134174">
    <w:abstractNumId w:val="49"/>
  </w:num>
  <w:num w:numId="31" w16cid:durableId="1763332811">
    <w:abstractNumId w:val="32"/>
  </w:num>
  <w:num w:numId="32" w16cid:durableId="917637289">
    <w:abstractNumId w:val="50"/>
  </w:num>
  <w:num w:numId="33" w16cid:durableId="1553613138">
    <w:abstractNumId w:val="44"/>
  </w:num>
  <w:num w:numId="34" w16cid:durableId="53548810">
    <w:abstractNumId w:val="12"/>
  </w:num>
  <w:num w:numId="35" w16cid:durableId="598411146">
    <w:abstractNumId w:val="9"/>
  </w:num>
  <w:num w:numId="36" w16cid:durableId="337580091">
    <w:abstractNumId w:val="47"/>
  </w:num>
  <w:num w:numId="37" w16cid:durableId="92214659">
    <w:abstractNumId w:val="27"/>
  </w:num>
  <w:num w:numId="38" w16cid:durableId="273558738">
    <w:abstractNumId w:val="45"/>
  </w:num>
  <w:num w:numId="39" w16cid:durableId="466313139">
    <w:abstractNumId w:val="6"/>
  </w:num>
  <w:num w:numId="40" w16cid:durableId="1139541537">
    <w:abstractNumId w:val="34"/>
  </w:num>
  <w:num w:numId="41" w16cid:durableId="1296061693">
    <w:abstractNumId w:val="15"/>
  </w:num>
  <w:num w:numId="42" w16cid:durableId="1199315385">
    <w:abstractNumId w:val="41"/>
  </w:num>
  <w:num w:numId="43" w16cid:durableId="1651516186">
    <w:abstractNumId w:val="5"/>
  </w:num>
  <w:num w:numId="44" w16cid:durableId="1376583813">
    <w:abstractNumId w:val="13"/>
  </w:num>
  <w:num w:numId="45" w16cid:durableId="1633945580">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A94"/>
    <w:rsid w:val="00000194"/>
    <w:rsid w:val="0000029A"/>
    <w:rsid w:val="00000798"/>
    <w:rsid w:val="00000C6D"/>
    <w:rsid w:val="0000161A"/>
    <w:rsid w:val="00001C6B"/>
    <w:rsid w:val="00002057"/>
    <w:rsid w:val="00002222"/>
    <w:rsid w:val="00002237"/>
    <w:rsid w:val="0000234D"/>
    <w:rsid w:val="000025EE"/>
    <w:rsid w:val="00002A11"/>
    <w:rsid w:val="00002AA3"/>
    <w:rsid w:val="00002C90"/>
    <w:rsid w:val="00004369"/>
    <w:rsid w:val="000045F6"/>
    <w:rsid w:val="00004623"/>
    <w:rsid w:val="00004A68"/>
    <w:rsid w:val="00004B65"/>
    <w:rsid w:val="000050BC"/>
    <w:rsid w:val="0000529E"/>
    <w:rsid w:val="00005BAD"/>
    <w:rsid w:val="00005BC0"/>
    <w:rsid w:val="000065F5"/>
    <w:rsid w:val="00006BD8"/>
    <w:rsid w:val="000075B5"/>
    <w:rsid w:val="0000761D"/>
    <w:rsid w:val="000079A9"/>
    <w:rsid w:val="0001008A"/>
    <w:rsid w:val="0001022F"/>
    <w:rsid w:val="000105A9"/>
    <w:rsid w:val="00010DEF"/>
    <w:rsid w:val="00010DFA"/>
    <w:rsid w:val="00011292"/>
    <w:rsid w:val="000124AE"/>
    <w:rsid w:val="000129E8"/>
    <w:rsid w:val="00012EEC"/>
    <w:rsid w:val="00014F9A"/>
    <w:rsid w:val="000151E0"/>
    <w:rsid w:val="000155A9"/>
    <w:rsid w:val="00016029"/>
    <w:rsid w:val="00016C9D"/>
    <w:rsid w:val="00016D30"/>
    <w:rsid w:val="000175A0"/>
    <w:rsid w:val="00017988"/>
    <w:rsid w:val="0002096A"/>
    <w:rsid w:val="00020FF6"/>
    <w:rsid w:val="00021C40"/>
    <w:rsid w:val="00021F56"/>
    <w:rsid w:val="00021F81"/>
    <w:rsid w:val="00022BD4"/>
    <w:rsid w:val="0002328D"/>
    <w:rsid w:val="00023619"/>
    <w:rsid w:val="000238B9"/>
    <w:rsid w:val="00023DD2"/>
    <w:rsid w:val="00024E14"/>
    <w:rsid w:val="00025ACF"/>
    <w:rsid w:val="00025B28"/>
    <w:rsid w:val="000262B1"/>
    <w:rsid w:val="000264C6"/>
    <w:rsid w:val="000264D3"/>
    <w:rsid w:val="00026595"/>
    <w:rsid w:val="00026BD5"/>
    <w:rsid w:val="00026E0C"/>
    <w:rsid w:val="00026E28"/>
    <w:rsid w:val="00026E74"/>
    <w:rsid w:val="0002773F"/>
    <w:rsid w:val="00027B4C"/>
    <w:rsid w:val="00027D0A"/>
    <w:rsid w:val="000301FF"/>
    <w:rsid w:val="0003030C"/>
    <w:rsid w:val="0003069B"/>
    <w:rsid w:val="000308E4"/>
    <w:rsid w:val="00030935"/>
    <w:rsid w:val="00030ACB"/>
    <w:rsid w:val="00031C74"/>
    <w:rsid w:val="00031E2E"/>
    <w:rsid w:val="00031E89"/>
    <w:rsid w:val="0003241B"/>
    <w:rsid w:val="00032E70"/>
    <w:rsid w:val="0003334D"/>
    <w:rsid w:val="00033696"/>
    <w:rsid w:val="00034A99"/>
    <w:rsid w:val="00034A9C"/>
    <w:rsid w:val="00034D66"/>
    <w:rsid w:val="00034EA4"/>
    <w:rsid w:val="00035BBE"/>
    <w:rsid w:val="00035C61"/>
    <w:rsid w:val="00035DB5"/>
    <w:rsid w:val="00035F9B"/>
    <w:rsid w:val="00035FB7"/>
    <w:rsid w:val="0003632C"/>
    <w:rsid w:val="0003635B"/>
    <w:rsid w:val="00036447"/>
    <w:rsid w:val="0003655A"/>
    <w:rsid w:val="000367B9"/>
    <w:rsid w:val="00036A6F"/>
    <w:rsid w:val="00036D45"/>
    <w:rsid w:val="000372F6"/>
    <w:rsid w:val="00037357"/>
    <w:rsid w:val="0003786F"/>
    <w:rsid w:val="000401DA"/>
    <w:rsid w:val="00041091"/>
    <w:rsid w:val="00041156"/>
    <w:rsid w:val="0004138E"/>
    <w:rsid w:val="0004273D"/>
    <w:rsid w:val="00042E90"/>
    <w:rsid w:val="00043102"/>
    <w:rsid w:val="00043C8C"/>
    <w:rsid w:val="00044085"/>
    <w:rsid w:val="000447F5"/>
    <w:rsid w:val="00044D77"/>
    <w:rsid w:val="000451AD"/>
    <w:rsid w:val="00045430"/>
    <w:rsid w:val="000460C4"/>
    <w:rsid w:val="000477EC"/>
    <w:rsid w:val="00050100"/>
    <w:rsid w:val="00050999"/>
    <w:rsid w:val="00051124"/>
    <w:rsid w:val="00051314"/>
    <w:rsid w:val="00051A02"/>
    <w:rsid w:val="00051CD9"/>
    <w:rsid w:val="00051D5C"/>
    <w:rsid w:val="00051D7C"/>
    <w:rsid w:val="00051F1C"/>
    <w:rsid w:val="00052454"/>
    <w:rsid w:val="00052B2E"/>
    <w:rsid w:val="00052F31"/>
    <w:rsid w:val="00053955"/>
    <w:rsid w:val="00053A37"/>
    <w:rsid w:val="0005579F"/>
    <w:rsid w:val="000559CC"/>
    <w:rsid w:val="0005643A"/>
    <w:rsid w:val="00056939"/>
    <w:rsid w:val="00056A63"/>
    <w:rsid w:val="00056A64"/>
    <w:rsid w:val="000574CC"/>
    <w:rsid w:val="00060354"/>
    <w:rsid w:val="00060B9F"/>
    <w:rsid w:val="00061267"/>
    <w:rsid w:val="0006159E"/>
    <w:rsid w:val="00061ADE"/>
    <w:rsid w:val="00062D20"/>
    <w:rsid w:val="00062D35"/>
    <w:rsid w:val="00062DB2"/>
    <w:rsid w:val="00063273"/>
    <w:rsid w:val="00063B00"/>
    <w:rsid w:val="00064C2B"/>
    <w:rsid w:val="000656E5"/>
    <w:rsid w:val="0006576F"/>
    <w:rsid w:val="00066150"/>
    <w:rsid w:val="00066678"/>
    <w:rsid w:val="000667F1"/>
    <w:rsid w:val="00066A4B"/>
    <w:rsid w:val="00066F23"/>
    <w:rsid w:val="00066F44"/>
    <w:rsid w:val="000675B9"/>
    <w:rsid w:val="00067FF9"/>
    <w:rsid w:val="00071315"/>
    <w:rsid w:val="000714F3"/>
    <w:rsid w:val="00071565"/>
    <w:rsid w:val="00072A39"/>
    <w:rsid w:val="000732D0"/>
    <w:rsid w:val="00073E6B"/>
    <w:rsid w:val="000749A6"/>
    <w:rsid w:val="00074DA9"/>
    <w:rsid w:val="000754B4"/>
    <w:rsid w:val="0007563E"/>
    <w:rsid w:val="0007645A"/>
    <w:rsid w:val="000764DD"/>
    <w:rsid w:val="00076598"/>
    <w:rsid w:val="000767A9"/>
    <w:rsid w:val="00076B37"/>
    <w:rsid w:val="00076F10"/>
    <w:rsid w:val="000774D3"/>
    <w:rsid w:val="00077A09"/>
    <w:rsid w:val="0008044F"/>
    <w:rsid w:val="00081312"/>
    <w:rsid w:val="000817B7"/>
    <w:rsid w:val="00082CA8"/>
    <w:rsid w:val="00082CAC"/>
    <w:rsid w:val="000830FD"/>
    <w:rsid w:val="0008341D"/>
    <w:rsid w:val="00083849"/>
    <w:rsid w:val="00083BD5"/>
    <w:rsid w:val="0008452D"/>
    <w:rsid w:val="00085B9B"/>
    <w:rsid w:val="00085DA4"/>
    <w:rsid w:val="00085DC7"/>
    <w:rsid w:val="00085F3A"/>
    <w:rsid w:val="00085FDA"/>
    <w:rsid w:val="000861A8"/>
    <w:rsid w:val="00086400"/>
    <w:rsid w:val="000869AC"/>
    <w:rsid w:val="00086B31"/>
    <w:rsid w:val="00086BFF"/>
    <w:rsid w:val="00086C5B"/>
    <w:rsid w:val="000871A4"/>
    <w:rsid w:val="00087BF3"/>
    <w:rsid w:val="00087C03"/>
    <w:rsid w:val="00087C7E"/>
    <w:rsid w:val="00090B8F"/>
    <w:rsid w:val="00090C67"/>
    <w:rsid w:val="00090D68"/>
    <w:rsid w:val="00090DFA"/>
    <w:rsid w:val="000924B2"/>
    <w:rsid w:val="0009257F"/>
    <w:rsid w:val="000926B4"/>
    <w:rsid w:val="0009274E"/>
    <w:rsid w:val="0009298A"/>
    <w:rsid w:val="000929D8"/>
    <w:rsid w:val="00092A24"/>
    <w:rsid w:val="00092CFA"/>
    <w:rsid w:val="0009319F"/>
    <w:rsid w:val="000936F7"/>
    <w:rsid w:val="00093848"/>
    <w:rsid w:val="000939E0"/>
    <w:rsid w:val="000939FB"/>
    <w:rsid w:val="00093E67"/>
    <w:rsid w:val="0009428F"/>
    <w:rsid w:val="000945FC"/>
    <w:rsid w:val="00095CF0"/>
    <w:rsid w:val="000963C7"/>
    <w:rsid w:val="000964A8"/>
    <w:rsid w:val="0009656F"/>
    <w:rsid w:val="0009674C"/>
    <w:rsid w:val="00096C0C"/>
    <w:rsid w:val="00096C80"/>
    <w:rsid w:val="00097BCB"/>
    <w:rsid w:val="00097FC9"/>
    <w:rsid w:val="000A043A"/>
    <w:rsid w:val="000A0B63"/>
    <w:rsid w:val="000A0C06"/>
    <w:rsid w:val="000A0D39"/>
    <w:rsid w:val="000A1A10"/>
    <w:rsid w:val="000A1AA2"/>
    <w:rsid w:val="000A2226"/>
    <w:rsid w:val="000A2895"/>
    <w:rsid w:val="000A2A5F"/>
    <w:rsid w:val="000A35D6"/>
    <w:rsid w:val="000A3708"/>
    <w:rsid w:val="000A4210"/>
    <w:rsid w:val="000A4327"/>
    <w:rsid w:val="000A4612"/>
    <w:rsid w:val="000A4EA3"/>
    <w:rsid w:val="000A4FE5"/>
    <w:rsid w:val="000A53F8"/>
    <w:rsid w:val="000A59E9"/>
    <w:rsid w:val="000A64D2"/>
    <w:rsid w:val="000A6988"/>
    <w:rsid w:val="000A6B42"/>
    <w:rsid w:val="000A6C35"/>
    <w:rsid w:val="000A6C67"/>
    <w:rsid w:val="000A6F9A"/>
    <w:rsid w:val="000A75D0"/>
    <w:rsid w:val="000A7F83"/>
    <w:rsid w:val="000B0F46"/>
    <w:rsid w:val="000B1B68"/>
    <w:rsid w:val="000B1C4A"/>
    <w:rsid w:val="000B1FFC"/>
    <w:rsid w:val="000B23F6"/>
    <w:rsid w:val="000B27B7"/>
    <w:rsid w:val="000B2B22"/>
    <w:rsid w:val="000B3576"/>
    <w:rsid w:val="000B3609"/>
    <w:rsid w:val="000B3C98"/>
    <w:rsid w:val="000B431B"/>
    <w:rsid w:val="000B45B9"/>
    <w:rsid w:val="000B4742"/>
    <w:rsid w:val="000B474E"/>
    <w:rsid w:val="000B581F"/>
    <w:rsid w:val="000B58A6"/>
    <w:rsid w:val="000B6295"/>
    <w:rsid w:val="000B65EE"/>
    <w:rsid w:val="000B6C5F"/>
    <w:rsid w:val="000B6E39"/>
    <w:rsid w:val="000B6FB4"/>
    <w:rsid w:val="000B7432"/>
    <w:rsid w:val="000B7700"/>
    <w:rsid w:val="000B7AD3"/>
    <w:rsid w:val="000B7C65"/>
    <w:rsid w:val="000B7E94"/>
    <w:rsid w:val="000B7EBE"/>
    <w:rsid w:val="000C036C"/>
    <w:rsid w:val="000C043D"/>
    <w:rsid w:val="000C045F"/>
    <w:rsid w:val="000C0639"/>
    <w:rsid w:val="000C0F49"/>
    <w:rsid w:val="000C15BB"/>
    <w:rsid w:val="000C1705"/>
    <w:rsid w:val="000C2509"/>
    <w:rsid w:val="000C2D53"/>
    <w:rsid w:val="000C33EB"/>
    <w:rsid w:val="000C37F1"/>
    <w:rsid w:val="000C3E67"/>
    <w:rsid w:val="000C4804"/>
    <w:rsid w:val="000C4A71"/>
    <w:rsid w:val="000C4D02"/>
    <w:rsid w:val="000C4F94"/>
    <w:rsid w:val="000C548A"/>
    <w:rsid w:val="000C6858"/>
    <w:rsid w:val="000C6A03"/>
    <w:rsid w:val="000C77BB"/>
    <w:rsid w:val="000C7AAB"/>
    <w:rsid w:val="000C7F7D"/>
    <w:rsid w:val="000D01DB"/>
    <w:rsid w:val="000D02CA"/>
    <w:rsid w:val="000D1E8C"/>
    <w:rsid w:val="000D1FDF"/>
    <w:rsid w:val="000D2561"/>
    <w:rsid w:val="000D2762"/>
    <w:rsid w:val="000D2DD4"/>
    <w:rsid w:val="000D32ED"/>
    <w:rsid w:val="000D341D"/>
    <w:rsid w:val="000D3881"/>
    <w:rsid w:val="000D3A01"/>
    <w:rsid w:val="000D3F92"/>
    <w:rsid w:val="000D4460"/>
    <w:rsid w:val="000D45DA"/>
    <w:rsid w:val="000D4712"/>
    <w:rsid w:val="000D48CF"/>
    <w:rsid w:val="000D49CF"/>
    <w:rsid w:val="000D4F3B"/>
    <w:rsid w:val="000D5A53"/>
    <w:rsid w:val="000D5AE5"/>
    <w:rsid w:val="000D5E32"/>
    <w:rsid w:val="000D6195"/>
    <w:rsid w:val="000D6289"/>
    <w:rsid w:val="000D66AF"/>
    <w:rsid w:val="000D6FA2"/>
    <w:rsid w:val="000D73BF"/>
    <w:rsid w:val="000E0068"/>
    <w:rsid w:val="000E0B18"/>
    <w:rsid w:val="000E0B93"/>
    <w:rsid w:val="000E141E"/>
    <w:rsid w:val="000E141F"/>
    <w:rsid w:val="000E2067"/>
    <w:rsid w:val="000E26CB"/>
    <w:rsid w:val="000E2C3D"/>
    <w:rsid w:val="000E2DBE"/>
    <w:rsid w:val="000E2F22"/>
    <w:rsid w:val="000E30D5"/>
    <w:rsid w:val="000E3421"/>
    <w:rsid w:val="000E4D85"/>
    <w:rsid w:val="000E4DDF"/>
    <w:rsid w:val="000E4E07"/>
    <w:rsid w:val="000E651E"/>
    <w:rsid w:val="000E68C0"/>
    <w:rsid w:val="000E68CF"/>
    <w:rsid w:val="000E6CE0"/>
    <w:rsid w:val="000E7012"/>
    <w:rsid w:val="000E772F"/>
    <w:rsid w:val="000E7A3E"/>
    <w:rsid w:val="000E7AFB"/>
    <w:rsid w:val="000F0770"/>
    <w:rsid w:val="000F0BCD"/>
    <w:rsid w:val="000F0CEB"/>
    <w:rsid w:val="000F1017"/>
    <w:rsid w:val="000F149B"/>
    <w:rsid w:val="000F17A7"/>
    <w:rsid w:val="000F1F62"/>
    <w:rsid w:val="000F2678"/>
    <w:rsid w:val="000F2FFA"/>
    <w:rsid w:val="000F33A4"/>
    <w:rsid w:val="000F4C23"/>
    <w:rsid w:val="000F4CC2"/>
    <w:rsid w:val="000F4D26"/>
    <w:rsid w:val="000F52F8"/>
    <w:rsid w:val="000F536A"/>
    <w:rsid w:val="000F54DB"/>
    <w:rsid w:val="000F59FB"/>
    <w:rsid w:val="000F5A09"/>
    <w:rsid w:val="000F5E55"/>
    <w:rsid w:val="000F5E8F"/>
    <w:rsid w:val="000F6074"/>
    <w:rsid w:val="000F66B2"/>
    <w:rsid w:val="000F68EF"/>
    <w:rsid w:val="000F6C6C"/>
    <w:rsid w:val="000F6FB3"/>
    <w:rsid w:val="000F7466"/>
    <w:rsid w:val="000F75BA"/>
    <w:rsid w:val="000F777B"/>
    <w:rsid w:val="000F7822"/>
    <w:rsid w:val="000F79D9"/>
    <w:rsid w:val="000F7CD7"/>
    <w:rsid w:val="0010059A"/>
    <w:rsid w:val="00100D92"/>
    <w:rsid w:val="00100F8A"/>
    <w:rsid w:val="00100FD4"/>
    <w:rsid w:val="001010BC"/>
    <w:rsid w:val="00101226"/>
    <w:rsid w:val="00101233"/>
    <w:rsid w:val="00102E40"/>
    <w:rsid w:val="00102F8F"/>
    <w:rsid w:val="001031AC"/>
    <w:rsid w:val="00104283"/>
    <w:rsid w:val="001043A8"/>
    <w:rsid w:val="0010469F"/>
    <w:rsid w:val="00104D2F"/>
    <w:rsid w:val="001052EB"/>
    <w:rsid w:val="00106005"/>
    <w:rsid w:val="00106B06"/>
    <w:rsid w:val="00106D65"/>
    <w:rsid w:val="0010775E"/>
    <w:rsid w:val="001078E4"/>
    <w:rsid w:val="00107DC3"/>
    <w:rsid w:val="00107FB4"/>
    <w:rsid w:val="0011019E"/>
    <w:rsid w:val="0011039D"/>
    <w:rsid w:val="001104C9"/>
    <w:rsid w:val="001106E6"/>
    <w:rsid w:val="00110845"/>
    <w:rsid w:val="0011087C"/>
    <w:rsid w:val="00110AE0"/>
    <w:rsid w:val="00111B57"/>
    <w:rsid w:val="00112253"/>
    <w:rsid w:val="001124C6"/>
    <w:rsid w:val="001125F4"/>
    <w:rsid w:val="0011263E"/>
    <w:rsid w:val="001129E9"/>
    <w:rsid w:val="00113398"/>
    <w:rsid w:val="001138A2"/>
    <w:rsid w:val="00113A58"/>
    <w:rsid w:val="00113D3E"/>
    <w:rsid w:val="00113E64"/>
    <w:rsid w:val="00113F9E"/>
    <w:rsid w:val="00114377"/>
    <w:rsid w:val="00116264"/>
    <w:rsid w:val="001162AB"/>
    <w:rsid w:val="00116D0F"/>
    <w:rsid w:val="00116D9F"/>
    <w:rsid w:val="001171C8"/>
    <w:rsid w:val="00117460"/>
    <w:rsid w:val="001179A4"/>
    <w:rsid w:val="00117B91"/>
    <w:rsid w:val="00117E69"/>
    <w:rsid w:val="00120785"/>
    <w:rsid w:val="001218CA"/>
    <w:rsid w:val="00122359"/>
    <w:rsid w:val="001225C6"/>
    <w:rsid w:val="00122965"/>
    <w:rsid w:val="001229B4"/>
    <w:rsid w:val="00122C93"/>
    <w:rsid w:val="001230A0"/>
    <w:rsid w:val="00123EA0"/>
    <w:rsid w:val="00123ED1"/>
    <w:rsid w:val="00124010"/>
    <w:rsid w:val="00124B2A"/>
    <w:rsid w:val="00125C4E"/>
    <w:rsid w:val="001261B3"/>
    <w:rsid w:val="00126B52"/>
    <w:rsid w:val="00126D7C"/>
    <w:rsid w:val="00126FA8"/>
    <w:rsid w:val="00127426"/>
    <w:rsid w:val="0012760A"/>
    <w:rsid w:val="00127705"/>
    <w:rsid w:val="00127AD6"/>
    <w:rsid w:val="00127F05"/>
    <w:rsid w:val="0013182F"/>
    <w:rsid w:val="00132719"/>
    <w:rsid w:val="00132CB3"/>
    <w:rsid w:val="001333A7"/>
    <w:rsid w:val="00133CEB"/>
    <w:rsid w:val="001342DF"/>
    <w:rsid w:val="00134730"/>
    <w:rsid w:val="00135B78"/>
    <w:rsid w:val="00136B46"/>
    <w:rsid w:val="00136BA4"/>
    <w:rsid w:val="00137168"/>
    <w:rsid w:val="001378FD"/>
    <w:rsid w:val="001401D0"/>
    <w:rsid w:val="00140CCC"/>
    <w:rsid w:val="00140E81"/>
    <w:rsid w:val="00140F14"/>
    <w:rsid w:val="0014251E"/>
    <w:rsid w:val="00142D16"/>
    <w:rsid w:val="00142E25"/>
    <w:rsid w:val="0014322A"/>
    <w:rsid w:val="001435AC"/>
    <w:rsid w:val="001437C3"/>
    <w:rsid w:val="001439A2"/>
    <w:rsid w:val="00143C2D"/>
    <w:rsid w:val="00143DA1"/>
    <w:rsid w:val="001446B8"/>
    <w:rsid w:val="00144CCA"/>
    <w:rsid w:val="00144F7A"/>
    <w:rsid w:val="00145B72"/>
    <w:rsid w:val="00145DAB"/>
    <w:rsid w:val="00146947"/>
    <w:rsid w:val="00146B5C"/>
    <w:rsid w:val="00147370"/>
    <w:rsid w:val="00147638"/>
    <w:rsid w:val="0014788F"/>
    <w:rsid w:val="001478B1"/>
    <w:rsid w:val="00151881"/>
    <w:rsid w:val="001519BE"/>
    <w:rsid w:val="001519DB"/>
    <w:rsid w:val="0015202E"/>
    <w:rsid w:val="001527CA"/>
    <w:rsid w:val="00152AC2"/>
    <w:rsid w:val="00152B3C"/>
    <w:rsid w:val="001532F2"/>
    <w:rsid w:val="001536B2"/>
    <w:rsid w:val="001538DB"/>
    <w:rsid w:val="00153984"/>
    <w:rsid w:val="00154A60"/>
    <w:rsid w:val="00155A58"/>
    <w:rsid w:val="00155E7F"/>
    <w:rsid w:val="00155ED2"/>
    <w:rsid w:val="00156FB7"/>
    <w:rsid w:val="00157200"/>
    <w:rsid w:val="00157F27"/>
    <w:rsid w:val="00161B21"/>
    <w:rsid w:val="00161E33"/>
    <w:rsid w:val="00162508"/>
    <w:rsid w:val="00162ABA"/>
    <w:rsid w:val="00162B30"/>
    <w:rsid w:val="00162D3A"/>
    <w:rsid w:val="0016319A"/>
    <w:rsid w:val="001633D5"/>
    <w:rsid w:val="00163514"/>
    <w:rsid w:val="00163A79"/>
    <w:rsid w:val="00164ABD"/>
    <w:rsid w:val="00164D99"/>
    <w:rsid w:val="00165641"/>
    <w:rsid w:val="00165CAB"/>
    <w:rsid w:val="00165D18"/>
    <w:rsid w:val="001663F3"/>
    <w:rsid w:val="00166636"/>
    <w:rsid w:val="00167577"/>
    <w:rsid w:val="00167843"/>
    <w:rsid w:val="00167881"/>
    <w:rsid w:val="0016798E"/>
    <w:rsid w:val="00167A91"/>
    <w:rsid w:val="00167E12"/>
    <w:rsid w:val="0017009B"/>
    <w:rsid w:val="00170319"/>
    <w:rsid w:val="00170380"/>
    <w:rsid w:val="00170996"/>
    <w:rsid w:val="00170ECC"/>
    <w:rsid w:val="0017141C"/>
    <w:rsid w:val="00172127"/>
    <w:rsid w:val="001728AC"/>
    <w:rsid w:val="00172E19"/>
    <w:rsid w:val="00173132"/>
    <w:rsid w:val="001734D7"/>
    <w:rsid w:val="00173735"/>
    <w:rsid w:val="001749AA"/>
    <w:rsid w:val="001750A0"/>
    <w:rsid w:val="001753AF"/>
    <w:rsid w:val="00175575"/>
    <w:rsid w:val="001759F9"/>
    <w:rsid w:val="00175B78"/>
    <w:rsid w:val="00175CFE"/>
    <w:rsid w:val="00175D71"/>
    <w:rsid w:val="00175DB1"/>
    <w:rsid w:val="00176009"/>
    <w:rsid w:val="0017658C"/>
    <w:rsid w:val="001766B2"/>
    <w:rsid w:val="0017702E"/>
    <w:rsid w:val="001770F6"/>
    <w:rsid w:val="00177B31"/>
    <w:rsid w:val="00180830"/>
    <w:rsid w:val="001808BB"/>
    <w:rsid w:val="0018094C"/>
    <w:rsid w:val="00180BBA"/>
    <w:rsid w:val="0018155E"/>
    <w:rsid w:val="00181892"/>
    <w:rsid w:val="00181903"/>
    <w:rsid w:val="001819BF"/>
    <w:rsid w:val="00181E30"/>
    <w:rsid w:val="001820D0"/>
    <w:rsid w:val="001825D2"/>
    <w:rsid w:val="00182DA3"/>
    <w:rsid w:val="00183099"/>
    <w:rsid w:val="00183596"/>
    <w:rsid w:val="00183C1F"/>
    <w:rsid w:val="00183DF5"/>
    <w:rsid w:val="0018426D"/>
    <w:rsid w:val="001844A3"/>
    <w:rsid w:val="00184DD2"/>
    <w:rsid w:val="00184F31"/>
    <w:rsid w:val="001855CF"/>
    <w:rsid w:val="001859A8"/>
    <w:rsid w:val="00185EDF"/>
    <w:rsid w:val="00186617"/>
    <w:rsid w:val="00186E54"/>
    <w:rsid w:val="00187819"/>
    <w:rsid w:val="0018784F"/>
    <w:rsid w:val="00187952"/>
    <w:rsid w:val="00187B23"/>
    <w:rsid w:val="00190763"/>
    <w:rsid w:val="00190D56"/>
    <w:rsid w:val="00191422"/>
    <w:rsid w:val="00191EBA"/>
    <w:rsid w:val="00192719"/>
    <w:rsid w:val="00192ACC"/>
    <w:rsid w:val="00193007"/>
    <w:rsid w:val="0019368F"/>
    <w:rsid w:val="00193B2E"/>
    <w:rsid w:val="001946E7"/>
    <w:rsid w:val="00194B60"/>
    <w:rsid w:val="00195D19"/>
    <w:rsid w:val="00195E54"/>
    <w:rsid w:val="001961A7"/>
    <w:rsid w:val="001968D1"/>
    <w:rsid w:val="00196ADF"/>
    <w:rsid w:val="00197E8A"/>
    <w:rsid w:val="001A02FB"/>
    <w:rsid w:val="001A0A5F"/>
    <w:rsid w:val="001A0CED"/>
    <w:rsid w:val="001A0E1A"/>
    <w:rsid w:val="001A15CB"/>
    <w:rsid w:val="001A23E4"/>
    <w:rsid w:val="001A24C9"/>
    <w:rsid w:val="001A2F4C"/>
    <w:rsid w:val="001A35D3"/>
    <w:rsid w:val="001A3695"/>
    <w:rsid w:val="001A3A1A"/>
    <w:rsid w:val="001A3DE5"/>
    <w:rsid w:val="001A4352"/>
    <w:rsid w:val="001A44EB"/>
    <w:rsid w:val="001A559D"/>
    <w:rsid w:val="001A5BA7"/>
    <w:rsid w:val="001A61F9"/>
    <w:rsid w:val="001A6942"/>
    <w:rsid w:val="001A76C9"/>
    <w:rsid w:val="001A92C8"/>
    <w:rsid w:val="001B03E4"/>
    <w:rsid w:val="001B1235"/>
    <w:rsid w:val="001B15C5"/>
    <w:rsid w:val="001B1635"/>
    <w:rsid w:val="001B1B2B"/>
    <w:rsid w:val="001B1D7F"/>
    <w:rsid w:val="001B1DBB"/>
    <w:rsid w:val="001B2459"/>
    <w:rsid w:val="001B255E"/>
    <w:rsid w:val="001B2875"/>
    <w:rsid w:val="001B2FBE"/>
    <w:rsid w:val="001B37B9"/>
    <w:rsid w:val="001B3BDC"/>
    <w:rsid w:val="001B3BE7"/>
    <w:rsid w:val="001B3D28"/>
    <w:rsid w:val="001B4571"/>
    <w:rsid w:val="001B4574"/>
    <w:rsid w:val="001B4882"/>
    <w:rsid w:val="001B4C62"/>
    <w:rsid w:val="001B4C75"/>
    <w:rsid w:val="001B4E8D"/>
    <w:rsid w:val="001B5947"/>
    <w:rsid w:val="001B59B1"/>
    <w:rsid w:val="001B5B3F"/>
    <w:rsid w:val="001B62F9"/>
    <w:rsid w:val="001B643C"/>
    <w:rsid w:val="001B6D41"/>
    <w:rsid w:val="001B6D57"/>
    <w:rsid w:val="001B7656"/>
    <w:rsid w:val="001B76D0"/>
    <w:rsid w:val="001B7A07"/>
    <w:rsid w:val="001C0596"/>
    <w:rsid w:val="001C080C"/>
    <w:rsid w:val="001C11FF"/>
    <w:rsid w:val="001C145F"/>
    <w:rsid w:val="001C1778"/>
    <w:rsid w:val="001C17D1"/>
    <w:rsid w:val="001C19E7"/>
    <w:rsid w:val="001C1F34"/>
    <w:rsid w:val="001C2763"/>
    <w:rsid w:val="001C2EFB"/>
    <w:rsid w:val="001C350C"/>
    <w:rsid w:val="001C3D0F"/>
    <w:rsid w:val="001C48CF"/>
    <w:rsid w:val="001C4AAB"/>
    <w:rsid w:val="001C547E"/>
    <w:rsid w:val="001C577E"/>
    <w:rsid w:val="001C66F1"/>
    <w:rsid w:val="001C6E72"/>
    <w:rsid w:val="001D0318"/>
    <w:rsid w:val="001D04C7"/>
    <w:rsid w:val="001D05D4"/>
    <w:rsid w:val="001D08D5"/>
    <w:rsid w:val="001D096E"/>
    <w:rsid w:val="001D197F"/>
    <w:rsid w:val="001D2810"/>
    <w:rsid w:val="001D2D8D"/>
    <w:rsid w:val="001D318B"/>
    <w:rsid w:val="001D32EF"/>
    <w:rsid w:val="001D39F8"/>
    <w:rsid w:val="001D3A4D"/>
    <w:rsid w:val="001D3B02"/>
    <w:rsid w:val="001D3D74"/>
    <w:rsid w:val="001D3FD9"/>
    <w:rsid w:val="001D424E"/>
    <w:rsid w:val="001D4299"/>
    <w:rsid w:val="001D53EC"/>
    <w:rsid w:val="001D542D"/>
    <w:rsid w:val="001D5608"/>
    <w:rsid w:val="001D5A7D"/>
    <w:rsid w:val="001D62D3"/>
    <w:rsid w:val="001D63D0"/>
    <w:rsid w:val="001D65E2"/>
    <w:rsid w:val="001D6BBD"/>
    <w:rsid w:val="001D7B66"/>
    <w:rsid w:val="001E01DE"/>
    <w:rsid w:val="001E04BC"/>
    <w:rsid w:val="001E0555"/>
    <w:rsid w:val="001E0714"/>
    <w:rsid w:val="001E0941"/>
    <w:rsid w:val="001E0BC0"/>
    <w:rsid w:val="001E1A49"/>
    <w:rsid w:val="001E1DB4"/>
    <w:rsid w:val="001E2798"/>
    <w:rsid w:val="001E2C4D"/>
    <w:rsid w:val="001E3385"/>
    <w:rsid w:val="001E3E6C"/>
    <w:rsid w:val="001E3EFC"/>
    <w:rsid w:val="001E3FB6"/>
    <w:rsid w:val="001E49A3"/>
    <w:rsid w:val="001E5269"/>
    <w:rsid w:val="001E560D"/>
    <w:rsid w:val="001E5C7F"/>
    <w:rsid w:val="001E5E5D"/>
    <w:rsid w:val="001E65B8"/>
    <w:rsid w:val="001E6D41"/>
    <w:rsid w:val="001E6DCE"/>
    <w:rsid w:val="001F06BC"/>
    <w:rsid w:val="001F0899"/>
    <w:rsid w:val="001F1A8D"/>
    <w:rsid w:val="001F2BC7"/>
    <w:rsid w:val="001F2C5A"/>
    <w:rsid w:val="001F3433"/>
    <w:rsid w:val="001F3546"/>
    <w:rsid w:val="001F39CB"/>
    <w:rsid w:val="001F3A27"/>
    <w:rsid w:val="001F3ED8"/>
    <w:rsid w:val="001F44D3"/>
    <w:rsid w:val="001F4A20"/>
    <w:rsid w:val="001F66A8"/>
    <w:rsid w:val="001F676E"/>
    <w:rsid w:val="001F68FF"/>
    <w:rsid w:val="001F74FD"/>
    <w:rsid w:val="001F781F"/>
    <w:rsid w:val="001F797E"/>
    <w:rsid w:val="001F7E53"/>
    <w:rsid w:val="001F7F1B"/>
    <w:rsid w:val="001F7F32"/>
    <w:rsid w:val="00200B73"/>
    <w:rsid w:val="002014E3"/>
    <w:rsid w:val="00201636"/>
    <w:rsid w:val="002018A4"/>
    <w:rsid w:val="002021EC"/>
    <w:rsid w:val="002026DA"/>
    <w:rsid w:val="00202D57"/>
    <w:rsid w:val="00202EB6"/>
    <w:rsid w:val="002030E0"/>
    <w:rsid w:val="00203479"/>
    <w:rsid w:val="002035FA"/>
    <w:rsid w:val="002036F8"/>
    <w:rsid w:val="00203BD4"/>
    <w:rsid w:val="00203D01"/>
    <w:rsid w:val="0020415C"/>
    <w:rsid w:val="0020449A"/>
    <w:rsid w:val="0020472F"/>
    <w:rsid w:val="002050EE"/>
    <w:rsid w:val="00205754"/>
    <w:rsid w:val="0020578A"/>
    <w:rsid w:val="00205845"/>
    <w:rsid w:val="002058AE"/>
    <w:rsid w:val="00205B55"/>
    <w:rsid w:val="00205EDB"/>
    <w:rsid w:val="0020609F"/>
    <w:rsid w:val="002060A0"/>
    <w:rsid w:val="002066E3"/>
    <w:rsid w:val="00206997"/>
    <w:rsid w:val="002071C2"/>
    <w:rsid w:val="00207596"/>
    <w:rsid w:val="00207CE7"/>
    <w:rsid w:val="00207FCF"/>
    <w:rsid w:val="0021005F"/>
    <w:rsid w:val="0021010C"/>
    <w:rsid w:val="002103D6"/>
    <w:rsid w:val="00210DAA"/>
    <w:rsid w:val="00210E11"/>
    <w:rsid w:val="0021105F"/>
    <w:rsid w:val="0021196F"/>
    <w:rsid w:val="00211B4B"/>
    <w:rsid w:val="00211C67"/>
    <w:rsid w:val="00211D35"/>
    <w:rsid w:val="00212332"/>
    <w:rsid w:val="00212361"/>
    <w:rsid w:val="002127AF"/>
    <w:rsid w:val="00212B38"/>
    <w:rsid w:val="0021300A"/>
    <w:rsid w:val="002143E1"/>
    <w:rsid w:val="002146AD"/>
    <w:rsid w:val="002146B9"/>
    <w:rsid w:val="00215B93"/>
    <w:rsid w:val="00216D91"/>
    <w:rsid w:val="00217C4D"/>
    <w:rsid w:val="00217DE8"/>
    <w:rsid w:val="00217F12"/>
    <w:rsid w:val="00220725"/>
    <w:rsid w:val="00220E8C"/>
    <w:rsid w:val="002226B1"/>
    <w:rsid w:val="002227F5"/>
    <w:rsid w:val="00222AF5"/>
    <w:rsid w:val="00222BB0"/>
    <w:rsid w:val="00222CDF"/>
    <w:rsid w:val="00222DE8"/>
    <w:rsid w:val="002237F0"/>
    <w:rsid w:val="00224807"/>
    <w:rsid w:val="00224C95"/>
    <w:rsid w:val="00225241"/>
    <w:rsid w:val="00225687"/>
    <w:rsid w:val="00225701"/>
    <w:rsid w:val="0022590C"/>
    <w:rsid w:val="002259AF"/>
    <w:rsid w:val="00225AA7"/>
    <w:rsid w:val="00226225"/>
    <w:rsid w:val="002266CB"/>
    <w:rsid w:val="00226DBE"/>
    <w:rsid w:val="00226E9F"/>
    <w:rsid w:val="002302A6"/>
    <w:rsid w:val="0023078F"/>
    <w:rsid w:val="00230E3A"/>
    <w:rsid w:val="0023146C"/>
    <w:rsid w:val="00231608"/>
    <w:rsid w:val="0023169A"/>
    <w:rsid w:val="00231992"/>
    <w:rsid w:val="00231D2A"/>
    <w:rsid w:val="00232406"/>
    <w:rsid w:val="00232718"/>
    <w:rsid w:val="0023293C"/>
    <w:rsid w:val="00232D54"/>
    <w:rsid w:val="00232D59"/>
    <w:rsid w:val="0023314C"/>
    <w:rsid w:val="002331F4"/>
    <w:rsid w:val="0023346D"/>
    <w:rsid w:val="00233D84"/>
    <w:rsid w:val="00234C5B"/>
    <w:rsid w:val="002360DC"/>
    <w:rsid w:val="002361D2"/>
    <w:rsid w:val="0023624D"/>
    <w:rsid w:val="00236628"/>
    <w:rsid w:val="00236AC1"/>
    <w:rsid w:val="002402F1"/>
    <w:rsid w:val="00240BD2"/>
    <w:rsid w:val="00240D48"/>
    <w:rsid w:val="00241680"/>
    <w:rsid w:val="00241DA5"/>
    <w:rsid w:val="00241FC3"/>
    <w:rsid w:val="0024238D"/>
    <w:rsid w:val="00242B01"/>
    <w:rsid w:val="00242E24"/>
    <w:rsid w:val="002431FB"/>
    <w:rsid w:val="00243399"/>
    <w:rsid w:val="002448CB"/>
    <w:rsid w:val="00244DB4"/>
    <w:rsid w:val="00245699"/>
    <w:rsid w:val="00245B2C"/>
    <w:rsid w:val="00246BA3"/>
    <w:rsid w:val="002479C7"/>
    <w:rsid w:val="00247C32"/>
    <w:rsid w:val="00247E36"/>
    <w:rsid w:val="0025059B"/>
    <w:rsid w:val="002507AF"/>
    <w:rsid w:val="002508CC"/>
    <w:rsid w:val="00250A79"/>
    <w:rsid w:val="00250C47"/>
    <w:rsid w:val="00251D9D"/>
    <w:rsid w:val="00253735"/>
    <w:rsid w:val="0025397C"/>
    <w:rsid w:val="00253EE7"/>
    <w:rsid w:val="00254115"/>
    <w:rsid w:val="00254905"/>
    <w:rsid w:val="00254CA7"/>
    <w:rsid w:val="00255305"/>
    <w:rsid w:val="0025626D"/>
    <w:rsid w:val="00256560"/>
    <w:rsid w:val="00256624"/>
    <w:rsid w:val="00256A34"/>
    <w:rsid w:val="00256C21"/>
    <w:rsid w:val="00257DC3"/>
    <w:rsid w:val="00257F30"/>
    <w:rsid w:val="00260017"/>
    <w:rsid w:val="00260153"/>
    <w:rsid w:val="002601C2"/>
    <w:rsid w:val="0026066B"/>
    <w:rsid w:val="00260844"/>
    <w:rsid w:val="00260CB3"/>
    <w:rsid w:val="00260D9D"/>
    <w:rsid w:val="002616E7"/>
    <w:rsid w:val="00261AF3"/>
    <w:rsid w:val="00261C27"/>
    <w:rsid w:val="00262BE0"/>
    <w:rsid w:val="00262DBB"/>
    <w:rsid w:val="0026305E"/>
    <w:rsid w:val="0026388C"/>
    <w:rsid w:val="00263AEA"/>
    <w:rsid w:val="002641FC"/>
    <w:rsid w:val="00264677"/>
    <w:rsid w:val="002647B7"/>
    <w:rsid w:val="002648AD"/>
    <w:rsid w:val="00264AC0"/>
    <w:rsid w:val="00265013"/>
    <w:rsid w:val="00265148"/>
    <w:rsid w:val="00265670"/>
    <w:rsid w:val="00265967"/>
    <w:rsid w:val="00265C0D"/>
    <w:rsid w:val="00265F6B"/>
    <w:rsid w:val="00266E80"/>
    <w:rsid w:val="00266F40"/>
    <w:rsid w:val="0026704D"/>
    <w:rsid w:val="00267438"/>
    <w:rsid w:val="00267C74"/>
    <w:rsid w:val="00267DC4"/>
    <w:rsid w:val="00270A3B"/>
    <w:rsid w:val="00270D8E"/>
    <w:rsid w:val="00270E66"/>
    <w:rsid w:val="00270E98"/>
    <w:rsid w:val="00271FAD"/>
    <w:rsid w:val="002722A0"/>
    <w:rsid w:val="00272608"/>
    <w:rsid w:val="00272952"/>
    <w:rsid w:val="00273219"/>
    <w:rsid w:val="00273386"/>
    <w:rsid w:val="00273766"/>
    <w:rsid w:val="00273A4C"/>
    <w:rsid w:val="00273CD0"/>
    <w:rsid w:val="0027404C"/>
    <w:rsid w:val="00274DED"/>
    <w:rsid w:val="0027515B"/>
    <w:rsid w:val="00275A7D"/>
    <w:rsid w:val="00275F98"/>
    <w:rsid w:val="002760B2"/>
    <w:rsid w:val="0027665D"/>
    <w:rsid w:val="00276A43"/>
    <w:rsid w:val="00276AC4"/>
    <w:rsid w:val="00277175"/>
    <w:rsid w:val="002774A8"/>
    <w:rsid w:val="0027759D"/>
    <w:rsid w:val="00277925"/>
    <w:rsid w:val="00280D31"/>
    <w:rsid w:val="00280FC8"/>
    <w:rsid w:val="002810A8"/>
    <w:rsid w:val="00281552"/>
    <w:rsid w:val="00281ABD"/>
    <w:rsid w:val="00282888"/>
    <w:rsid w:val="00282D63"/>
    <w:rsid w:val="00282EDA"/>
    <w:rsid w:val="0028375B"/>
    <w:rsid w:val="00283A04"/>
    <w:rsid w:val="00283BC2"/>
    <w:rsid w:val="00283EA9"/>
    <w:rsid w:val="002840CB"/>
    <w:rsid w:val="00284334"/>
    <w:rsid w:val="0028447D"/>
    <w:rsid w:val="002848A4"/>
    <w:rsid w:val="00284A9C"/>
    <w:rsid w:val="00284AF7"/>
    <w:rsid w:val="0028536B"/>
    <w:rsid w:val="00285745"/>
    <w:rsid w:val="002857D1"/>
    <w:rsid w:val="00285A65"/>
    <w:rsid w:val="00285A91"/>
    <w:rsid w:val="00285C33"/>
    <w:rsid w:val="00285EE3"/>
    <w:rsid w:val="002861C5"/>
    <w:rsid w:val="00286D23"/>
    <w:rsid w:val="002876B8"/>
    <w:rsid w:val="00287D32"/>
    <w:rsid w:val="002901BB"/>
    <w:rsid w:val="00290564"/>
    <w:rsid w:val="00290703"/>
    <w:rsid w:val="00290A54"/>
    <w:rsid w:val="00290CCA"/>
    <w:rsid w:val="0029105D"/>
    <w:rsid w:val="002918FC"/>
    <w:rsid w:val="00292B9C"/>
    <w:rsid w:val="00292C61"/>
    <w:rsid w:val="002935FA"/>
    <w:rsid w:val="00293806"/>
    <w:rsid w:val="00293E05"/>
    <w:rsid w:val="002940DB"/>
    <w:rsid w:val="00294537"/>
    <w:rsid w:val="0029463D"/>
    <w:rsid w:val="002947C4"/>
    <w:rsid w:val="00294DA2"/>
    <w:rsid w:val="00294ECA"/>
    <w:rsid w:val="00295191"/>
    <w:rsid w:val="002953E2"/>
    <w:rsid w:val="00295A82"/>
    <w:rsid w:val="00295E3A"/>
    <w:rsid w:val="00296954"/>
    <w:rsid w:val="00296E65"/>
    <w:rsid w:val="002975F9"/>
    <w:rsid w:val="00297669"/>
    <w:rsid w:val="00297B14"/>
    <w:rsid w:val="00297D48"/>
    <w:rsid w:val="002A0647"/>
    <w:rsid w:val="002A0A44"/>
    <w:rsid w:val="002A0B79"/>
    <w:rsid w:val="002A1493"/>
    <w:rsid w:val="002A166F"/>
    <w:rsid w:val="002A175E"/>
    <w:rsid w:val="002A181E"/>
    <w:rsid w:val="002A1BD7"/>
    <w:rsid w:val="002A38C0"/>
    <w:rsid w:val="002A39F7"/>
    <w:rsid w:val="002A40ED"/>
    <w:rsid w:val="002A4866"/>
    <w:rsid w:val="002A4B19"/>
    <w:rsid w:val="002A5915"/>
    <w:rsid w:val="002A60CE"/>
    <w:rsid w:val="002A6138"/>
    <w:rsid w:val="002A620B"/>
    <w:rsid w:val="002A7565"/>
    <w:rsid w:val="002A77E2"/>
    <w:rsid w:val="002A7BF6"/>
    <w:rsid w:val="002A7D81"/>
    <w:rsid w:val="002B034F"/>
    <w:rsid w:val="002B04A1"/>
    <w:rsid w:val="002B0DD7"/>
    <w:rsid w:val="002B0F7D"/>
    <w:rsid w:val="002B23F8"/>
    <w:rsid w:val="002B5497"/>
    <w:rsid w:val="002B61F4"/>
    <w:rsid w:val="002B7B3C"/>
    <w:rsid w:val="002C01FA"/>
    <w:rsid w:val="002C0B67"/>
    <w:rsid w:val="002C0C8A"/>
    <w:rsid w:val="002C102D"/>
    <w:rsid w:val="002C123B"/>
    <w:rsid w:val="002C1266"/>
    <w:rsid w:val="002C15AF"/>
    <w:rsid w:val="002C16C5"/>
    <w:rsid w:val="002C1C54"/>
    <w:rsid w:val="002C2780"/>
    <w:rsid w:val="002C2A86"/>
    <w:rsid w:val="002C2B89"/>
    <w:rsid w:val="002C33CD"/>
    <w:rsid w:val="002C375A"/>
    <w:rsid w:val="002C38CD"/>
    <w:rsid w:val="002C3B69"/>
    <w:rsid w:val="002C3F2C"/>
    <w:rsid w:val="002C4039"/>
    <w:rsid w:val="002C48F1"/>
    <w:rsid w:val="002C49ED"/>
    <w:rsid w:val="002C540F"/>
    <w:rsid w:val="002C5695"/>
    <w:rsid w:val="002C60A1"/>
    <w:rsid w:val="002C673F"/>
    <w:rsid w:val="002C68FE"/>
    <w:rsid w:val="002C7629"/>
    <w:rsid w:val="002C7E27"/>
    <w:rsid w:val="002D0040"/>
    <w:rsid w:val="002D02F4"/>
    <w:rsid w:val="002D080A"/>
    <w:rsid w:val="002D0B24"/>
    <w:rsid w:val="002D0C70"/>
    <w:rsid w:val="002D21C9"/>
    <w:rsid w:val="002D22BE"/>
    <w:rsid w:val="002D2577"/>
    <w:rsid w:val="002D2771"/>
    <w:rsid w:val="002D2889"/>
    <w:rsid w:val="002D3170"/>
    <w:rsid w:val="002D3878"/>
    <w:rsid w:val="002D39CD"/>
    <w:rsid w:val="002D3E88"/>
    <w:rsid w:val="002D3FB6"/>
    <w:rsid w:val="002D3FFA"/>
    <w:rsid w:val="002D4122"/>
    <w:rsid w:val="002D4254"/>
    <w:rsid w:val="002D4462"/>
    <w:rsid w:val="002D46C4"/>
    <w:rsid w:val="002D4705"/>
    <w:rsid w:val="002D4B54"/>
    <w:rsid w:val="002D4CD4"/>
    <w:rsid w:val="002D4EAD"/>
    <w:rsid w:val="002D51C5"/>
    <w:rsid w:val="002D52C0"/>
    <w:rsid w:val="002D56F4"/>
    <w:rsid w:val="002D5901"/>
    <w:rsid w:val="002D5FBF"/>
    <w:rsid w:val="002D69BB"/>
    <w:rsid w:val="002D6D61"/>
    <w:rsid w:val="002D745F"/>
    <w:rsid w:val="002D7E13"/>
    <w:rsid w:val="002E041A"/>
    <w:rsid w:val="002E0976"/>
    <w:rsid w:val="002E0ED2"/>
    <w:rsid w:val="002E1152"/>
    <w:rsid w:val="002E1BDC"/>
    <w:rsid w:val="002E1FE4"/>
    <w:rsid w:val="002E2F01"/>
    <w:rsid w:val="002E3000"/>
    <w:rsid w:val="002E344B"/>
    <w:rsid w:val="002E3829"/>
    <w:rsid w:val="002E3885"/>
    <w:rsid w:val="002E45DC"/>
    <w:rsid w:val="002E48A5"/>
    <w:rsid w:val="002E5176"/>
    <w:rsid w:val="002E5282"/>
    <w:rsid w:val="002E55A4"/>
    <w:rsid w:val="002E56D0"/>
    <w:rsid w:val="002E5865"/>
    <w:rsid w:val="002E5E0C"/>
    <w:rsid w:val="002E5E8E"/>
    <w:rsid w:val="002E5EF3"/>
    <w:rsid w:val="002E6528"/>
    <w:rsid w:val="002E6876"/>
    <w:rsid w:val="002E6A37"/>
    <w:rsid w:val="002E70A2"/>
    <w:rsid w:val="002E71CD"/>
    <w:rsid w:val="002E76A3"/>
    <w:rsid w:val="002F0A8E"/>
    <w:rsid w:val="002F1498"/>
    <w:rsid w:val="002F1AF2"/>
    <w:rsid w:val="002F2879"/>
    <w:rsid w:val="002F3077"/>
    <w:rsid w:val="002F30B3"/>
    <w:rsid w:val="002F3731"/>
    <w:rsid w:val="002F4030"/>
    <w:rsid w:val="002F5A3D"/>
    <w:rsid w:val="002F67A3"/>
    <w:rsid w:val="002F698D"/>
    <w:rsid w:val="002F6CF6"/>
    <w:rsid w:val="002F7AAB"/>
    <w:rsid w:val="0030003F"/>
    <w:rsid w:val="00300167"/>
    <w:rsid w:val="003004AD"/>
    <w:rsid w:val="0030088B"/>
    <w:rsid w:val="003012B6"/>
    <w:rsid w:val="00301647"/>
    <w:rsid w:val="0030175B"/>
    <w:rsid w:val="00301BB2"/>
    <w:rsid w:val="003022B1"/>
    <w:rsid w:val="003022EF"/>
    <w:rsid w:val="0030259D"/>
    <w:rsid w:val="0030287F"/>
    <w:rsid w:val="0030291D"/>
    <w:rsid w:val="0030311C"/>
    <w:rsid w:val="00303165"/>
    <w:rsid w:val="00303720"/>
    <w:rsid w:val="003037F7"/>
    <w:rsid w:val="00303A30"/>
    <w:rsid w:val="00303A4D"/>
    <w:rsid w:val="00303F25"/>
    <w:rsid w:val="003040F3"/>
    <w:rsid w:val="00304619"/>
    <w:rsid w:val="00304B0B"/>
    <w:rsid w:val="00304FC6"/>
    <w:rsid w:val="00305016"/>
    <w:rsid w:val="00305097"/>
    <w:rsid w:val="00306237"/>
    <w:rsid w:val="0030688B"/>
    <w:rsid w:val="00306A18"/>
    <w:rsid w:val="0030707F"/>
    <w:rsid w:val="0031020E"/>
    <w:rsid w:val="00310E74"/>
    <w:rsid w:val="00310EB4"/>
    <w:rsid w:val="00310F20"/>
    <w:rsid w:val="00311C4D"/>
    <w:rsid w:val="00311E6C"/>
    <w:rsid w:val="0031301C"/>
    <w:rsid w:val="00313168"/>
    <w:rsid w:val="00313E54"/>
    <w:rsid w:val="00313EA0"/>
    <w:rsid w:val="00314033"/>
    <w:rsid w:val="0031406E"/>
    <w:rsid w:val="00314512"/>
    <w:rsid w:val="003149B8"/>
    <w:rsid w:val="003149E8"/>
    <w:rsid w:val="00315198"/>
    <w:rsid w:val="0031544A"/>
    <w:rsid w:val="00315693"/>
    <w:rsid w:val="00315C77"/>
    <w:rsid w:val="00315C98"/>
    <w:rsid w:val="0031640A"/>
    <w:rsid w:val="00316E90"/>
    <w:rsid w:val="003172A7"/>
    <w:rsid w:val="003174D8"/>
    <w:rsid w:val="00317A89"/>
    <w:rsid w:val="00320600"/>
    <w:rsid w:val="00320B69"/>
    <w:rsid w:val="00320F2E"/>
    <w:rsid w:val="003210C2"/>
    <w:rsid w:val="00321292"/>
    <w:rsid w:val="00321E49"/>
    <w:rsid w:val="00321E84"/>
    <w:rsid w:val="00322041"/>
    <w:rsid w:val="00322071"/>
    <w:rsid w:val="00323344"/>
    <w:rsid w:val="003239DF"/>
    <w:rsid w:val="00323EB0"/>
    <w:rsid w:val="0032468B"/>
    <w:rsid w:val="0032495F"/>
    <w:rsid w:val="00324D31"/>
    <w:rsid w:val="00325337"/>
    <w:rsid w:val="0032551F"/>
    <w:rsid w:val="0032582D"/>
    <w:rsid w:val="003258CE"/>
    <w:rsid w:val="00325C62"/>
    <w:rsid w:val="00325E16"/>
    <w:rsid w:val="0032623B"/>
    <w:rsid w:val="0032645D"/>
    <w:rsid w:val="003266C0"/>
    <w:rsid w:val="00326818"/>
    <w:rsid w:val="003269C8"/>
    <w:rsid w:val="00326E64"/>
    <w:rsid w:val="00326EE7"/>
    <w:rsid w:val="003277B4"/>
    <w:rsid w:val="00327E05"/>
    <w:rsid w:val="00327E6F"/>
    <w:rsid w:val="00330DD0"/>
    <w:rsid w:val="00331625"/>
    <w:rsid w:val="00331931"/>
    <w:rsid w:val="00331D2D"/>
    <w:rsid w:val="00331DF1"/>
    <w:rsid w:val="0033203F"/>
    <w:rsid w:val="0033205F"/>
    <w:rsid w:val="003321C0"/>
    <w:rsid w:val="003325F0"/>
    <w:rsid w:val="003329EA"/>
    <w:rsid w:val="00332D7B"/>
    <w:rsid w:val="00332D9B"/>
    <w:rsid w:val="00332EEB"/>
    <w:rsid w:val="00333048"/>
    <w:rsid w:val="003337C6"/>
    <w:rsid w:val="00333932"/>
    <w:rsid w:val="003342F0"/>
    <w:rsid w:val="003347F7"/>
    <w:rsid w:val="003348CC"/>
    <w:rsid w:val="00334DED"/>
    <w:rsid w:val="00334ECD"/>
    <w:rsid w:val="003353C5"/>
    <w:rsid w:val="003355DF"/>
    <w:rsid w:val="003357A6"/>
    <w:rsid w:val="00335B6C"/>
    <w:rsid w:val="00336495"/>
    <w:rsid w:val="003364C2"/>
    <w:rsid w:val="00336A37"/>
    <w:rsid w:val="003373A5"/>
    <w:rsid w:val="00337B33"/>
    <w:rsid w:val="00340B72"/>
    <w:rsid w:val="00340F05"/>
    <w:rsid w:val="00341AF1"/>
    <w:rsid w:val="00341E20"/>
    <w:rsid w:val="00341F65"/>
    <w:rsid w:val="00342482"/>
    <w:rsid w:val="003425C3"/>
    <w:rsid w:val="00343180"/>
    <w:rsid w:val="00343346"/>
    <w:rsid w:val="003435F5"/>
    <w:rsid w:val="00343719"/>
    <w:rsid w:val="00343A88"/>
    <w:rsid w:val="00343F93"/>
    <w:rsid w:val="0034446C"/>
    <w:rsid w:val="00344530"/>
    <w:rsid w:val="003448D4"/>
    <w:rsid w:val="00345392"/>
    <w:rsid w:val="00346162"/>
    <w:rsid w:val="003463AC"/>
    <w:rsid w:val="00346D0D"/>
    <w:rsid w:val="00346E78"/>
    <w:rsid w:val="00347812"/>
    <w:rsid w:val="00347B28"/>
    <w:rsid w:val="00347C6C"/>
    <w:rsid w:val="00350D93"/>
    <w:rsid w:val="003513BA"/>
    <w:rsid w:val="00351624"/>
    <w:rsid w:val="00351FBF"/>
    <w:rsid w:val="0035206E"/>
    <w:rsid w:val="003527C4"/>
    <w:rsid w:val="00352860"/>
    <w:rsid w:val="00352B12"/>
    <w:rsid w:val="00352B27"/>
    <w:rsid w:val="0035338A"/>
    <w:rsid w:val="0035338E"/>
    <w:rsid w:val="003534B2"/>
    <w:rsid w:val="00353E78"/>
    <w:rsid w:val="00354647"/>
    <w:rsid w:val="0035556D"/>
    <w:rsid w:val="00355742"/>
    <w:rsid w:val="00356030"/>
    <w:rsid w:val="003560A9"/>
    <w:rsid w:val="003564D0"/>
    <w:rsid w:val="003564F2"/>
    <w:rsid w:val="00356664"/>
    <w:rsid w:val="00356C58"/>
    <w:rsid w:val="00356EF6"/>
    <w:rsid w:val="00357104"/>
    <w:rsid w:val="0035767C"/>
    <w:rsid w:val="00357D55"/>
    <w:rsid w:val="00360663"/>
    <w:rsid w:val="00360A6E"/>
    <w:rsid w:val="00361009"/>
    <w:rsid w:val="003612C7"/>
    <w:rsid w:val="00361B5E"/>
    <w:rsid w:val="00361D1E"/>
    <w:rsid w:val="0036255A"/>
    <w:rsid w:val="00362DE1"/>
    <w:rsid w:val="00362E57"/>
    <w:rsid w:val="00364162"/>
    <w:rsid w:val="0036441C"/>
    <w:rsid w:val="00364A0E"/>
    <w:rsid w:val="00364F74"/>
    <w:rsid w:val="003652AA"/>
    <w:rsid w:val="00365D54"/>
    <w:rsid w:val="003663C5"/>
    <w:rsid w:val="003665D4"/>
    <w:rsid w:val="00366E89"/>
    <w:rsid w:val="00366F31"/>
    <w:rsid w:val="00367019"/>
    <w:rsid w:val="00367489"/>
    <w:rsid w:val="00367B7D"/>
    <w:rsid w:val="003704B3"/>
    <w:rsid w:val="00370606"/>
    <w:rsid w:val="003720B9"/>
    <w:rsid w:val="003720BE"/>
    <w:rsid w:val="00372561"/>
    <w:rsid w:val="0037326A"/>
    <w:rsid w:val="003732E6"/>
    <w:rsid w:val="003732E7"/>
    <w:rsid w:val="0037340E"/>
    <w:rsid w:val="0037473D"/>
    <w:rsid w:val="003748D0"/>
    <w:rsid w:val="00374A90"/>
    <w:rsid w:val="00374B7D"/>
    <w:rsid w:val="00374F5E"/>
    <w:rsid w:val="003754D9"/>
    <w:rsid w:val="003763C4"/>
    <w:rsid w:val="00376425"/>
    <w:rsid w:val="00376B14"/>
    <w:rsid w:val="003774AB"/>
    <w:rsid w:val="00377DC0"/>
    <w:rsid w:val="00380FD6"/>
    <w:rsid w:val="0038195B"/>
    <w:rsid w:val="003824AA"/>
    <w:rsid w:val="003825D5"/>
    <w:rsid w:val="00382B5B"/>
    <w:rsid w:val="00382F79"/>
    <w:rsid w:val="003835C0"/>
    <w:rsid w:val="00383778"/>
    <w:rsid w:val="00384CC4"/>
    <w:rsid w:val="00384E84"/>
    <w:rsid w:val="00384F59"/>
    <w:rsid w:val="0038581D"/>
    <w:rsid w:val="00385C27"/>
    <w:rsid w:val="0038649D"/>
    <w:rsid w:val="0038677B"/>
    <w:rsid w:val="00387EC6"/>
    <w:rsid w:val="00390250"/>
    <w:rsid w:val="00390839"/>
    <w:rsid w:val="00390D9C"/>
    <w:rsid w:val="0039182E"/>
    <w:rsid w:val="00391E1B"/>
    <w:rsid w:val="00391F8D"/>
    <w:rsid w:val="0039204E"/>
    <w:rsid w:val="0039279C"/>
    <w:rsid w:val="00393422"/>
    <w:rsid w:val="003935C2"/>
    <w:rsid w:val="0039384C"/>
    <w:rsid w:val="0039424A"/>
    <w:rsid w:val="003943AD"/>
    <w:rsid w:val="0039477E"/>
    <w:rsid w:val="00394EB2"/>
    <w:rsid w:val="0039502C"/>
    <w:rsid w:val="00395C42"/>
    <w:rsid w:val="0039688F"/>
    <w:rsid w:val="00396B72"/>
    <w:rsid w:val="00396E48"/>
    <w:rsid w:val="00396F2F"/>
    <w:rsid w:val="0039710B"/>
    <w:rsid w:val="003972AD"/>
    <w:rsid w:val="003972DF"/>
    <w:rsid w:val="00397412"/>
    <w:rsid w:val="00397598"/>
    <w:rsid w:val="00397FC9"/>
    <w:rsid w:val="003A0080"/>
    <w:rsid w:val="003A06B5"/>
    <w:rsid w:val="003A0DA7"/>
    <w:rsid w:val="003A0EFA"/>
    <w:rsid w:val="003A1046"/>
    <w:rsid w:val="003A1764"/>
    <w:rsid w:val="003A1A47"/>
    <w:rsid w:val="003A264E"/>
    <w:rsid w:val="003A409C"/>
    <w:rsid w:val="003A40F0"/>
    <w:rsid w:val="003A4D10"/>
    <w:rsid w:val="003A63AB"/>
    <w:rsid w:val="003A66E4"/>
    <w:rsid w:val="003A6B43"/>
    <w:rsid w:val="003A6C57"/>
    <w:rsid w:val="003A6E25"/>
    <w:rsid w:val="003A7072"/>
    <w:rsid w:val="003A728C"/>
    <w:rsid w:val="003A7E6D"/>
    <w:rsid w:val="003B166E"/>
    <w:rsid w:val="003B1A21"/>
    <w:rsid w:val="003B1AD0"/>
    <w:rsid w:val="003B2168"/>
    <w:rsid w:val="003B232C"/>
    <w:rsid w:val="003B256B"/>
    <w:rsid w:val="003B2C63"/>
    <w:rsid w:val="003B2E0D"/>
    <w:rsid w:val="003B2EAC"/>
    <w:rsid w:val="003B2FF2"/>
    <w:rsid w:val="003B3489"/>
    <w:rsid w:val="003B38FC"/>
    <w:rsid w:val="003B3EE9"/>
    <w:rsid w:val="003B49DC"/>
    <w:rsid w:val="003B4C29"/>
    <w:rsid w:val="003B53BD"/>
    <w:rsid w:val="003B55EA"/>
    <w:rsid w:val="003B5775"/>
    <w:rsid w:val="003B5ED4"/>
    <w:rsid w:val="003B6B8C"/>
    <w:rsid w:val="003B74BE"/>
    <w:rsid w:val="003B7586"/>
    <w:rsid w:val="003B7982"/>
    <w:rsid w:val="003B7DF7"/>
    <w:rsid w:val="003B7E20"/>
    <w:rsid w:val="003C071A"/>
    <w:rsid w:val="003C0EFA"/>
    <w:rsid w:val="003C18C9"/>
    <w:rsid w:val="003C2693"/>
    <w:rsid w:val="003C27AC"/>
    <w:rsid w:val="003C2C0D"/>
    <w:rsid w:val="003C2C66"/>
    <w:rsid w:val="003C2E73"/>
    <w:rsid w:val="003C3A51"/>
    <w:rsid w:val="003C3B57"/>
    <w:rsid w:val="003C4212"/>
    <w:rsid w:val="003C432B"/>
    <w:rsid w:val="003C46A7"/>
    <w:rsid w:val="003D046B"/>
    <w:rsid w:val="003D08E6"/>
    <w:rsid w:val="003D1008"/>
    <w:rsid w:val="003D124D"/>
    <w:rsid w:val="003D1927"/>
    <w:rsid w:val="003D1B95"/>
    <w:rsid w:val="003D1F9C"/>
    <w:rsid w:val="003D2029"/>
    <w:rsid w:val="003D2094"/>
    <w:rsid w:val="003D3D37"/>
    <w:rsid w:val="003D40FB"/>
    <w:rsid w:val="003D4160"/>
    <w:rsid w:val="003D41CF"/>
    <w:rsid w:val="003D48C9"/>
    <w:rsid w:val="003D5EEB"/>
    <w:rsid w:val="003D60A0"/>
    <w:rsid w:val="003D6116"/>
    <w:rsid w:val="003D61C0"/>
    <w:rsid w:val="003D6815"/>
    <w:rsid w:val="003D6F5A"/>
    <w:rsid w:val="003D70B4"/>
    <w:rsid w:val="003D70C8"/>
    <w:rsid w:val="003E0384"/>
    <w:rsid w:val="003E10BC"/>
    <w:rsid w:val="003E138B"/>
    <w:rsid w:val="003E1398"/>
    <w:rsid w:val="003E17A0"/>
    <w:rsid w:val="003E18EE"/>
    <w:rsid w:val="003E1B34"/>
    <w:rsid w:val="003E1BAD"/>
    <w:rsid w:val="003E21CD"/>
    <w:rsid w:val="003E329B"/>
    <w:rsid w:val="003E33B9"/>
    <w:rsid w:val="003E342D"/>
    <w:rsid w:val="003E4140"/>
    <w:rsid w:val="003E4322"/>
    <w:rsid w:val="003E4809"/>
    <w:rsid w:val="003E48FF"/>
    <w:rsid w:val="003E5011"/>
    <w:rsid w:val="003E553E"/>
    <w:rsid w:val="003E55A4"/>
    <w:rsid w:val="003E588D"/>
    <w:rsid w:val="003E5963"/>
    <w:rsid w:val="003E5A2A"/>
    <w:rsid w:val="003E627D"/>
    <w:rsid w:val="003E6C4E"/>
    <w:rsid w:val="003F09DA"/>
    <w:rsid w:val="003F0EE4"/>
    <w:rsid w:val="003F1077"/>
    <w:rsid w:val="003F111F"/>
    <w:rsid w:val="003F1720"/>
    <w:rsid w:val="003F1A32"/>
    <w:rsid w:val="003F1AD1"/>
    <w:rsid w:val="003F1C7B"/>
    <w:rsid w:val="003F1F25"/>
    <w:rsid w:val="003F2CAA"/>
    <w:rsid w:val="003F31D5"/>
    <w:rsid w:val="003F3583"/>
    <w:rsid w:val="003F38A2"/>
    <w:rsid w:val="003F403A"/>
    <w:rsid w:val="003F4913"/>
    <w:rsid w:val="003F5238"/>
    <w:rsid w:val="003F55D9"/>
    <w:rsid w:val="003F568E"/>
    <w:rsid w:val="003F63FB"/>
    <w:rsid w:val="003F6480"/>
    <w:rsid w:val="003F6F8E"/>
    <w:rsid w:val="0040010F"/>
    <w:rsid w:val="004008A8"/>
    <w:rsid w:val="0040093B"/>
    <w:rsid w:val="004012C2"/>
    <w:rsid w:val="00401375"/>
    <w:rsid w:val="00401A89"/>
    <w:rsid w:val="00401C16"/>
    <w:rsid w:val="00402333"/>
    <w:rsid w:val="004028A5"/>
    <w:rsid w:val="0040292D"/>
    <w:rsid w:val="00403022"/>
    <w:rsid w:val="004038B3"/>
    <w:rsid w:val="00403C79"/>
    <w:rsid w:val="00404A48"/>
    <w:rsid w:val="00404B37"/>
    <w:rsid w:val="00405514"/>
    <w:rsid w:val="00405B75"/>
    <w:rsid w:val="00405BFA"/>
    <w:rsid w:val="00405F1E"/>
    <w:rsid w:val="00406165"/>
    <w:rsid w:val="00406851"/>
    <w:rsid w:val="004068DF"/>
    <w:rsid w:val="00406969"/>
    <w:rsid w:val="00406A8B"/>
    <w:rsid w:val="00406E7C"/>
    <w:rsid w:val="00407115"/>
    <w:rsid w:val="00407551"/>
    <w:rsid w:val="00407885"/>
    <w:rsid w:val="00407990"/>
    <w:rsid w:val="00407B66"/>
    <w:rsid w:val="00410003"/>
    <w:rsid w:val="0041007D"/>
    <w:rsid w:val="004104CF"/>
    <w:rsid w:val="004115D5"/>
    <w:rsid w:val="00411B9A"/>
    <w:rsid w:val="0041249C"/>
    <w:rsid w:val="004124AA"/>
    <w:rsid w:val="00412514"/>
    <w:rsid w:val="00412DA0"/>
    <w:rsid w:val="00412E6B"/>
    <w:rsid w:val="004130C8"/>
    <w:rsid w:val="00413217"/>
    <w:rsid w:val="00413626"/>
    <w:rsid w:val="00413CDF"/>
    <w:rsid w:val="004148B5"/>
    <w:rsid w:val="00414A08"/>
    <w:rsid w:val="00414C7D"/>
    <w:rsid w:val="00414D25"/>
    <w:rsid w:val="00414D72"/>
    <w:rsid w:val="00414F2C"/>
    <w:rsid w:val="004150B3"/>
    <w:rsid w:val="00415408"/>
    <w:rsid w:val="0041597C"/>
    <w:rsid w:val="00416E0A"/>
    <w:rsid w:val="00417333"/>
    <w:rsid w:val="004177BC"/>
    <w:rsid w:val="004178B0"/>
    <w:rsid w:val="004179EE"/>
    <w:rsid w:val="00417B94"/>
    <w:rsid w:val="004206E8"/>
    <w:rsid w:val="00421324"/>
    <w:rsid w:val="004220E8"/>
    <w:rsid w:val="0042221C"/>
    <w:rsid w:val="0042264A"/>
    <w:rsid w:val="004229F8"/>
    <w:rsid w:val="00422A0A"/>
    <w:rsid w:val="00422CA3"/>
    <w:rsid w:val="00422E92"/>
    <w:rsid w:val="00422F6A"/>
    <w:rsid w:val="00422F72"/>
    <w:rsid w:val="004234BE"/>
    <w:rsid w:val="004235A2"/>
    <w:rsid w:val="004236EF"/>
    <w:rsid w:val="004246DB"/>
    <w:rsid w:val="00426214"/>
    <w:rsid w:val="00426287"/>
    <w:rsid w:val="004265FE"/>
    <w:rsid w:val="00426748"/>
    <w:rsid w:val="00426B82"/>
    <w:rsid w:val="00426E56"/>
    <w:rsid w:val="00427348"/>
    <w:rsid w:val="00427F08"/>
    <w:rsid w:val="00430002"/>
    <w:rsid w:val="0043059D"/>
    <w:rsid w:val="00430D4A"/>
    <w:rsid w:val="00430DE4"/>
    <w:rsid w:val="00431416"/>
    <w:rsid w:val="004315C9"/>
    <w:rsid w:val="00431D53"/>
    <w:rsid w:val="00432002"/>
    <w:rsid w:val="00432527"/>
    <w:rsid w:val="004326D0"/>
    <w:rsid w:val="00432AC6"/>
    <w:rsid w:val="004331CD"/>
    <w:rsid w:val="00433541"/>
    <w:rsid w:val="004335DB"/>
    <w:rsid w:val="00433C2F"/>
    <w:rsid w:val="00434D4D"/>
    <w:rsid w:val="00435213"/>
    <w:rsid w:val="004359D4"/>
    <w:rsid w:val="0043619A"/>
    <w:rsid w:val="004362BA"/>
    <w:rsid w:val="0043684B"/>
    <w:rsid w:val="00436E74"/>
    <w:rsid w:val="00437480"/>
    <w:rsid w:val="00437842"/>
    <w:rsid w:val="00437CAD"/>
    <w:rsid w:val="00440BC2"/>
    <w:rsid w:val="0044101E"/>
    <w:rsid w:val="004418B0"/>
    <w:rsid w:val="00441BC9"/>
    <w:rsid w:val="004426A5"/>
    <w:rsid w:val="0044296E"/>
    <w:rsid w:val="00442A1C"/>
    <w:rsid w:val="00442C78"/>
    <w:rsid w:val="00442E65"/>
    <w:rsid w:val="0044317B"/>
    <w:rsid w:val="0044365D"/>
    <w:rsid w:val="0044544A"/>
    <w:rsid w:val="00445E27"/>
    <w:rsid w:val="00446137"/>
    <w:rsid w:val="00446B67"/>
    <w:rsid w:val="00446BCD"/>
    <w:rsid w:val="004477D6"/>
    <w:rsid w:val="00447E0E"/>
    <w:rsid w:val="00451B3B"/>
    <w:rsid w:val="00451D19"/>
    <w:rsid w:val="00452294"/>
    <w:rsid w:val="00452568"/>
    <w:rsid w:val="00452CA4"/>
    <w:rsid w:val="00452D19"/>
    <w:rsid w:val="004536B8"/>
    <w:rsid w:val="0045385C"/>
    <w:rsid w:val="0045415D"/>
    <w:rsid w:val="00454986"/>
    <w:rsid w:val="00454C8C"/>
    <w:rsid w:val="00454D6E"/>
    <w:rsid w:val="00454F22"/>
    <w:rsid w:val="00455994"/>
    <w:rsid w:val="00455FE2"/>
    <w:rsid w:val="004562A4"/>
    <w:rsid w:val="004566C8"/>
    <w:rsid w:val="00456EF2"/>
    <w:rsid w:val="00456FE0"/>
    <w:rsid w:val="004575CB"/>
    <w:rsid w:val="00460935"/>
    <w:rsid w:val="00460B70"/>
    <w:rsid w:val="00460EDD"/>
    <w:rsid w:val="0046185F"/>
    <w:rsid w:val="0046232D"/>
    <w:rsid w:val="0046320C"/>
    <w:rsid w:val="004633CC"/>
    <w:rsid w:val="004635F1"/>
    <w:rsid w:val="00463780"/>
    <w:rsid w:val="00463C97"/>
    <w:rsid w:val="004640E5"/>
    <w:rsid w:val="004656DA"/>
    <w:rsid w:val="00465E38"/>
    <w:rsid w:val="00466199"/>
    <w:rsid w:val="004676C5"/>
    <w:rsid w:val="00467FF6"/>
    <w:rsid w:val="00470481"/>
    <w:rsid w:val="00470492"/>
    <w:rsid w:val="00470DCA"/>
    <w:rsid w:val="004717FD"/>
    <w:rsid w:val="00471AFA"/>
    <w:rsid w:val="0047264A"/>
    <w:rsid w:val="00472804"/>
    <w:rsid w:val="00472A07"/>
    <w:rsid w:val="00472F43"/>
    <w:rsid w:val="0047349B"/>
    <w:rsid w:val="00473E82"/>
    <w:rsid w:val="00473FF8"/>
    <w:rsid w:val="004740D7"/>
    <w:rsid w:val="004744DC"/>
    <w:rsid w:val="00475145"/>
    <w:rsid w:val="00475301"/>
    <w:rsid w:val="00475624"/>
    <w:rsid w:val="00475739"/>
    <w:rsid w:val="0047593F"/>
    <w:rsid w:val="00476322"/>
    <w:rsid w:val="0047648A"/>
    <w:rsid w:val="004767EF"/>
    <w:rsid w:val="00476853"/>
    <w:rsid w:val="004769A8"/>
    <w:rsid w:val="00477ACD"/>
    <w:rsid w:val="00477E0D"/>
    <w:rsid w:val="00477EEC"/>
    <w:rsid w:val="004801C1"/>
    <w:rsid w:val="00480D7B"/>
    <w:rsid w:val="004812A5"/>
    <w:rsid w:val="00481819"/>
    <w:rsid w:val="00481A08"/>
    <w:rsid w:val="00481D59"/>
    <w:rsid w:val="00482076"/>
    <w:rsid w:val="004823F5"/>
    <w:rsid w:val="0048297C"/>
    <w:rsid w:val="00482C03"/>
    <w:rsid w:val="00482F9D"/>
    <w:rsid w:val="0048370C"/>
    <w:rsid w:val="004837F6"/>
    <w:rsid w:val="00483B1B"/>
    <w:rsid w:val="004844C8"/>
    <w:rsid w:val="004845D4"/>
    <w:rsid w:val="00484D63"/>
    <w:rsid w:val="00484F7A"/>
    <w:rsid w:val="00485286"/>
    <w:rsid w:val="00486112"/>
    <w:rsid w:val="0048667B"/>
    <w:rsid w:val="0048683A"/>
    <w:rsid w:val="00487489"/>
    <w:rsid w:val="00487C00"/>
    <w:rsid w:val="00490304"/>
    <w:rsid w:val="00490E06"/>
    <w:rsid w:val="00491104"/>
    <w:rsid w:val="0049127A"/>
    <w:rsid w:val="0049142A"/>
    <w:rsid w:val="00491B5A"/>
    <w:rsid w:val="00491CA7"/>
    <w:rsid w:val="004923FC"/>
    <w:rsid w:val="00492516"/>
    <w:rsid w:val="00492AA1"/>
    <w:rsid w:val="00492EBD"/>
    <w:rsid w:val="0049371E"/>
    <w:rsid w:val="00493A6F"/>
    <w:rsid w:val="00493D79"/>
    <w:rsid w:val="00493D9C"/>
    <w:rsid w:val="00493E76"/>
    <w:rsid w:val="00493F84"/>
    <w:rsid w:val="00494978"/>
    <w:rsid w:val="00494C34"/>
    <w:rsid w:val="00494D42"/>
    <w:rsid w:val="00495511"/>
    <w:rsid w:val="0049591D"/>
    <w:rsid w:val="004960B2"/>
    <w:rsid w:val="00496B45"/>
    <w:rsid w:val="00496EA8"/>
    <w:rsid w:val="0049706E"/>
    <w:rsid w:val="004972E2"/>
    <w:rsid w:val="00497456"/>
    <w:rsid w:val="004A000E"/>
    <w:rsid w:val="004A0D08"/>
    <w:rsid w:val="004A0E11"/>
    <w:rsid w:val="004A0EFD"/>
    <w:rsid w:val="004A16ED"/>
    <w:rsid w:val="004A1823"/>
    <w:rsid w:val="004A1C4F"/>
    <w:rsid w:val="004A214E"/>
    <w:rsid w:val="004A30BB"/>
    <w:rsid w:val="004A349E"/>
    <w:rsid w:val="004A39E0"/>
    <w:rsid w:val="004A3CA3"/>
    <w:rsid w:val="004A3F7D"/>
    <w:rsid w:val="004A3FB1"/>
    <w:rsid w:val="004A4143"/>
    <w:rsid w:val="004A5246"/>
    <w:rsid w:val="004A563A"/>
    <w:rsid w:val="004A63D6"/>
    <w:rsid w:val="004A744F"/>
    <w:rsid w:val="004A793C"/>
    <w:rsid w:val="004A7A26"/>
    <w:rsid w:val="004A7C62"/>
    <w:rsid w:val="004A7D52"/>
    <w:rsid w:val="004A7E2E"/>
    <w:rsid w:val="004B014B"/>
    <w:rsid w:val="004B08B1"/>
    <w:rsid w:val="004B124A"/>
    <w:rsid w:val="004B1BBB"/>
    <w:rsid w:val="004B1F8F"/>
    <w:rsid w:val="004B2EB4"/>
    <w:rsid w:val="004B38B1"/>
    <w:rsid w:val="004B40AB"/>
    <w:rsid w:val="004B40CB"/>
    <w:rsid w:val="004B4702"/>
    <w:rsid w:val="004B5630"/>
    <w:rsid w:val="004B5875"/>
    <w:rsid w:val="004B5924"/>
    <w:rsid w:val="004B6047"/>
    <w:rsid w:val="004B679C"/>
    <w:rsid w:val="004B69EA"/>
    <w:rsid w:val="004B7356"/>
    <w:rsid w:val="004B73F3"/>
    <w:rsid w:val="004B77F7"/>
    <w:rsid w:val="004BD8C3"/>
    <w:rsid w:val="004C0232"/>
    <w:rsid w:val="004C059B"/>
    <w:rsid w:val="004C1118"/>
    <w:rsid w:val="004C132B"/>
    <w:rsid w:val="004C19A7"/>
    <w:rsid w:val="004C2263"/>
    <w:rsid w:val="004C3473"/>
    <w:rsid w:val="004C34FF"/>
    <w:rsid w:val="004C3D67"/>
    <w:rsid w:val="004C41B9"/>
    <w:rsid w:val="004C4381"/>
    <w:rsid w:val="004C4A47"/>
    <w:rsid w:val="004C4B4F"/>
    <w:rsid w:val="004C4BC6"/>
    <w:rsid w:val="004C53DC"/>
    <w:rsid w:val="004C55B5"/>
    <w:rsid w:val="004C5E23"/>
    <w:rsid w:val="004C649E"/>
    <w:rsid w:val="004C6608"/>
    <w:rsid w:val="004C6BE6"/>
    <w:rsid w:val="004C6E0D"/>
    <w:rsid w:val="004C6FBB"/>
    <w:rsid w:val="004C7FA4"/>
    <w:rsid w:val="004D02EA"/>
    <w:rsid w:val="004D03E0"/>
    <w:rsid w:val="004D04DC"/>
    <w:rsid w:val="004D050D"/>
    <w:rsid w:val="004D06AB"/>
    <w:rsid w:val="004D0709"/>
    <w:rsid w:val="004D0B11"/>
    <w:rsid w:val="004D11BD"/>
    <w:rsid w:val="004D12DA"/>
    <w:rsid w:val="004D15C5"/>
    <w:rsid w:val="004D1B7C"/>
    <w:rsid w:val="004D1C93"/>
    <w:rsid w:val="004D2215"/>
    <w:rsid w:val="004D2869"/>
    <w:rsid w:val="004D2F0A"/>
    <w:rsid w:val="004D36C7"/>
    <w:rsid w:val="004D3782"/>
    <w:rsid w:val="004D3829"/>
    <w:rsid w:val="004D3875"/>
    <w:rsid w:val="004D4CC8"/>
    <w:rsid w:val="004D4DC6"/>
    <w:rsid w:val="004D55FD"/>
    <w:rsid w:val="004D5882"/>
    <w:rsid w:val="004D5E34"/>
    <w:rsid w:val="004D646C"/>
    <w:rsid w:val="004D64E8"/>
    <w:rsid w:val="004D7380"/>
    <w:rsid w:val="004E02B1"/>
    <w:rsid w:val="004E0421"/>
    <w:rsid w:val="004E25D2"/>
    <w:rsid w:val="004E2B7B"/>
    <w:rsid w:val="004E2BC2"/>
    <w:rsid w:val="004E2F5F"/>
    <w:rsid w:val="004E3500"/>
    <w:rsid w:val="004E3FEB"/>
    <w:rsid w:val="004E40E9"/>
    <w:rsid w:val="004E46EE"/>
    <w:rsid w:val="004E4C8F"/>
    <w:rsid w:val="004E520F"/>
    <w:rsid w:val="004E5370"/>
    <w:rsid w:val="004E5F5D"/>
    <w:rsid w:val="004E6828"/>
    <w:rsid w:val="004E6DB8"/>
    <w:rsid w:val="004E6E9A"/>
    <w:rsid w:val="004E7368"/>
    <w:rsid w:val="004E7766"/>
    <w:rsid w:val="004E78B5"/>
    <w:rsid w:val="004E7ADA"/>
    <w:rsid w:val="004E7CC2"/>
    <w:rsid w:val="004F03F3"/>
    <w:rsid w:val="004F0653"/>
    <w:rsid w:val="004F0A9C"/>
    <w:rsid w:val="004F0C75"/>
    <w:rsid w:val="004F1224"/>
    <w:rsid w:val="004F1296"/>
    <w:rsid w:val="004F1D8F"/>
    <w:rsid w:val="004F21E9"/>
    <w:rsid w:val="004F23DE"/>
    <w:rsid w:val="004F2450"/>
    <w:rsid w:val="004F252E"/>
    <w:rsid w:val="004F2C60"/>
    <w:rsid w:val="004F35FB"/>
    <w:rsid w:val="004F377C"/>
    <w:rsid w:val="004F3B72"/>
    <w:rsid w:val="004F47CB"/>
    <w:rsid w:val="004F4DD1"/>
    <w:rsid w:val="004F5630"/>
    <w:rsid w:val="004F5883"/>
    <w:rsid w:val="004F5D5C"/>
    <w:rsid w:val="004F5FB8"/>
    <w:rsid w:val="004F72E5"/>
    <w:rsid w:val="004F733A"/>
    <w:rsid w:val="004F74D8"/>
    <w:rsid w:val="004F7C75"/>
    <w:rsid w:val="004F7E9F"/>
    <w:rsid w:val="004F7FD9"/>
    <w:rsid w:val="00500380"/>
    <w:rsid w:val="00500654"/>
    <w:rsid w:val="00500679"/>
    <w:rsid w:val="00500C6B"/>
    <w:rsid w:val="00501ABC"/>
    <w:rsid w:val="00502313"/>
    <w:rsid w:val="005025DF"/>
    <w:rsid w:val="005032BE"/>
    <w:rsid w:val="005036E9"/>
    <w:rsid w:val="00503B49"/>
    <w:rsid w:val="00504037"/>
    <w:rsid w:val="005040D3"/>
    <w:rsid w:val="00504509"/>
    <w:rsid w:val="00504DD9"/>
    <w:rsid w:val="005050DF"/>
    <w:rsid w:val="00505ED6"/>
    <w:rsid w:val="00506066"/>
    <w:rsid w:val="005061FB"/>
    <w:rsid w:val="00507000"/>
    <w:rsid w:val="00507DC7"/>
    <w:rsid w:val="00510014"/>
    <w:rsid w:val="00511E1E"/>
    <w:rsid w:val="00512980"/>
    <w:rsid w:val="00512AE6"/>
    <w:rsid w:val="00512E83"/>
    <w:rsid w:val="00512EA7"/>
    <w:rsid w:val="00513163"/>
    <w:rsid w:val="00513222"/>
    <w:rsid w:val="005132C1"/>
    <w:rsid w:val="0051349A"/>
    <w:rsid w:val="00513D22"/>
    <w:rsid w:val="005142B1"/>
    <w:rsid w:val="00514DED"/>
    <w:rsid w:val="00515253"/>
    <w:rsid w:val="005154CC"/>
    <w:rsid w:val="005158C0"/>
    <w:rsid w:val="00515AE2"/>
    <w:rsid w:val="00515B8A"/>
    <w:rsid w:val="005164FD"/>
    <w:rsid w:val="0051767F"/>
    <w:rsid w:val="00517832"/>
    <w:rsid w:val="00517981"/>
    <w:rsid w:val="00517CD4"/>
    <w:rsid w:val="00517ED7"/>
    <w:rsid w:val="00520728"/>
    <w:rsid w:val="00520A4B"/>
    <w:rsid w:val="0052101D"/>
    <w:rsid w:val="005212CB"/>
    <w:rsid w:val="005213AB"/>
    <w:rsid w:val="00521454"/>
    <w:rsid w:val="00521538"/>
    <w:rsid w:val="005216DD"/>
    <w:rsid w:val="00521B7B"/>
    <w:rsid w:val="0052217D"/>
    <w:rsid w:val="0052239E"/>
    <w:rsid w:val="00522473"/>
    <w:rsid w:val="00522AFC"/>
    <w:rsid w:val="00522D88"/>
    <w:rsid w:val="00522F91"/>
    <w:rsid w:val="00524475"/>
    <w:rsid w:val="00524ADA"/>
    <w:rsid w:val="00525297"/>
    <w:rsid w:val="00525FDF"/>
    <w:rsid w:val="00526CFA"/>
    <w:rsid w:val="00526FA8"/>
    <w:rsid w:val="0052730F"/>
    <w:rsid w:val="00527327"/>
    <w:rsid w:val="0052775C"/>
    <w:rsid w:val="005279B5"/>
    <w:rsid w:val="005303BF"/>
    <w:rsid w:val="00530784"/>
    <w:rsid w:val="00531578"/>
    <w:rsid w:val="005327B9"/>
    <w:rsid w:val="00532845"/>
    <w:rsid w:val="00532FA7"/>
    <w:rsid w:val="00533FCD"/>
    <w:rsid w:val="005341A3"/>
    <w:rsid w:val="005342A0"/>
    <w:rsid w:val="0053453E"/>
    <w:rsid w:val="005345AF"/>
    <w:rsid w:val="005349CC"/>
    <w:rsid w:val="00534E98"/>
    <w:rsid w:val="00534EF4"/>
    <w:rsid w:val="0053500F"/>
    <w:rsid w:val="00535465"/>
    <w:rsid w:val="00535EFF"/>
    <w:rsid w:val="00536C36"/>
    <w:rsid w:val="005371FF"/>
    <w:rsid w:val="005377DD"/>
    <w:rsid w:val="00537A93"/>
    <w:rsid w:val="00537B2F"/>
    <w:rsid w:val="00540732"/>
    <w:rsid w:val="005410FA"/>
    <w:rsid w:val="00541547"/>
    <w:rsid w:val="00541AA3"/>
    <w:rsid w:val="00542088"/>
    <w:rsid w:val="005423EB"/>
    <w:rsid w:val="00542AA4"/>
    <w:rsid w:val="00543AA8"/>
    <w:rsid w:val="005463E0"/>
    <w:rsid w:val="00546C75"/>
    <w:rsid w:val="00546E2F"/>
    <w:rsid w:val="00546E93"/>
    <w:rsid w:val="005501A7"/>
    <w:rsid w:val="005502B6"/>
    <w:rsid w:val="00550374"/>
    <w:rsid w:val="00550F66"/>
    <w:rsid w:val="00551012"/>
    <w:rsid w:val="00551408"/>
    <w:rsid w:val="0055149E"/>
    <w:rsid w:val="00551761"/>
    <w:rsid w:val="005524A1"/>
    <w:rsid w:val="005526BB"/>
    <w:rsid w:val="0055279B"/>
    <w:rsid w:val="00553D8A"/>
    <w:rsid w:val="005542F9"/>
    <w:rsid w:val="00554597"/>
    <w:rsid w:val="00554A12"/>
    <w:rsid w:val="00554A15"/>
    <w:rsid w:val="00554A8D"/>
    <w:rsid w:val="00555F3E"/>
    <w:rsid w:val="00556192"/>
    <w:rsid w:val="005565D4"/>
    <w:rsid w:val="005573A3"/>
    <w:rsid w:val="00557F92"/>
    <w:rsid w:val="005605B9"/>
    <w:rsid w:val="00560AFB"/>
    <w:rsid w:val="00560D49"/>
    <w:rsid w:val="00561493"/>
    <w:rsid w:val="00561BDB"/>
    <w:rsid w:val="00561E92"/>
    <w:rsid w:val="0056329B"/>
    <w:rsid w:val="00564619"/>
    <w:rsid w:val="00565162"/>
    <w:rsid w:val="00565168"/>
    <w:rsid w:val="0056541F"/>
    <w:rsid w:val="005656C0"/>
    <w:rsid w:val="00566E04"/>
    <w:rsid w:val="00566EB3"/>
    <w:rsid w:val="00566FB4"/>
    <w:rsid w:val="0056758C"/>
    <w:rsid w:val="005675B4"/>
    <w:rsid w:val="00570872"/>
    <w:rsid w:val="005714DA"/>
    <w:rsid w:val="0057175C"/>
    <w:rsid w:val="00571845"/>
    <w:rsid w:val="00572109"/>
    <w:rsid w:val="00573629"/>
    <w:rsid w:val="00573731"/>
    <w:rsid w:val="00573745"/>
    <w:rsid w:val="00573E71"/>
    <w:rsid w:val="00574472"/>
    <w:rsid w:val="0057452C"/>
    <w:rsid w:val="00574EDF"/>
    <w:rsid w:val="00574F49"/>
    <w:rsid w:val="005750BA"/>
    <w:rsid w:val="00575707"/>
    <w:rsid w:val="00575780"/>
    <w:rsid w:val="00575946"/>
    <w:rsid w:val="00575F7D"/>
    <w:rsid w:val="005760A0"/>
    <w:rsid w:val="00576812"/>
    <w:rsid w:val="0057750D"/>
    <w:rsid w:val="00577A89"/>
    <w:rsid w:val="0058066B"/>
    <w:rsid w:val="00580ACB"/>
    <w:rsid w:val="00580C02"/>
    <w:rsid w:val="00580FF6"/>
    <w:rsid w:val="00581095"/>
    <w:rsid w:val="00581132"/>
    <w:rsid w:val="00581662"/>
    <w:rsid w:val="005817C1"/>
    <w:rsid w:val="00581A51"/>
    <w:rsid w:val="005820A8"/>
    <w:rsid w:val="005821A8"/>
    <w:rsid w:val="00582450"/>
    <w:rsid w:val="00582A45"/>
    <w:rsid w:val="00582B69"/>
    <w:rsid w:val="00582E67"/>
    <w:rsid w:val="0058300F"/>
    <w:rsid w:val="00583108"/>
    <w:rsid w:val="005838FA"/>
    <w:rsid w:val="00583AF0"/>
    <w:rsid w:val="00583F03"/>
    <w:rsid w:val="00584435"/>
    <w:rsid w:val="00585D75"/>
    <w:rsid w:val="00585E8C"/>
    <w:rsid w:val="005865F4"/>
    <w:rsid w:val="00587526"/>
    <w:rsid w:val="00587A1D"/>
    <w:rsid w:val="005901B3"/>
    <w:rsid w:val="0059059C"/>
    <w:rsid w:val="00590868"/>
    <w:rsid w:val="0059097D"/>
    <w:rsid w:val="00591188"/>
    <w:rsid w:val="00591C92"/>
    <w:rsid w:val="00591EAE"/>
    <w:rsid w:val="00591EBA"/>
    <w:rsid w:val="00592D9C"/>
    <w:rsid w:val="0059317C"/>
    <w:rsid w:val="00593EF8"/>
    <w:rsid w:val="00594689"/>
    <w:rsid w:val="005947F9"/>
    <w:rsid w:val="0059502C"/>
    <w:rsid w:val="005951AB"/>
    <w:rsid w:val="00595B47"/>
    <w:rsid w:val="00595BA7"/>
    <w:rsid w:val="0059606A"/>
    <w:rsid w:val="00596215"/>
    <w:rsid w:val="00596A12"/>
    <w:rsid w:val="00597093"/>
    <w:rsid w:val="00597568"/>
    <w:rsid w:val="00597841"/>
    <w:rsid w:val="00597EB9"/>
    <w:rsid w:val="00597EDA"/>
    <w:rsid w:val="005A0945"/>
    <w:rsid w:val="005A1022"/>
    <w:rsid w:val="005A10A8"/>
    <w:rsid w:val="005A1216"/>
    <w:rsid w:val="005A13B6"/>
    <w:rsid w:val="005A166D"/>
    <w:rsid w:val="005A1F36"/>
    <w:rsid w:val="005A2059"/>
    <w:rsid w:val="005A291A"/>
    <w:rsid w:val="005A2A44"/>
    <w:rsid w:val="005A2F9E"/>
    <w:rsid w:val="005A3049"/>
    <w:rsid w:val="005A3548"/>
    <w:rsid w:val="005A3618"/>
    <w:rsid w:val="005A46B3"/>
    <w:rsid w:val="005A46E2"/>
    <w:rsid w:val="005A4FBB"/>
    <w:rsid w:val="005A5752"/>
    <w:rsid w:val="005A5888"/>
    <w:rsid w:val="005A605A"/>
    <w:rsid w:val="005A6DC1"/>
    <w:rsid w:val="005A7E42"/>
    <w:rsid w:val="005B044B"/>
    <w:rsid w:val="005B16B8"/>
    <w:rsid w:val="005B1C68"/>
    <w:rsid w:val="005B1D95"/>
    <w:rsid w:val="005B2976"/>
    <w:rsid w:val="005B3B31"/>
    <w:rsid w:val="005B3C3D"/>
    <w:rsid w:val="005B3FA7"/>
    <w:rsid w:val="005B5A27"/>
    <w:rsid w:val="005B63AC"/>
    <w:rsid w:val="005B6A5A"/>
    <w:rsid w:val="005B6F84"/>
    <w:rsid w:val="005B79E7"/>
    <w:rsid w:val="005C0577"/>
    <w:rsid w:val="005C0C5D"/>
    <w:rsid w:val="005C0DAF"/>
    <w:rsid w:val="005C1B33"/>
    <w:rsid w:val="005C1C99"/>
    <w:rsid w:val="005C2663"/>
    <w:rsid w:val="005C32F1"/>
    <w:rsid w:val="005C3EF5"/>
    <w:rsid w:val="005C44D4"/>
    <w:rsid w:val="005C45FD"/>
    <w:rsid w:val="005C4F46"/>
    <w:rsid w:val="005C65F3"/>
    <w:rsid w:val="005C7733"/>
    <w:rsid w:val="005C7E4B"/>
    <w:rsid w:val="005D0118"/>
    <w:rsid w:val="005D0122"/>
    <w:rsid w:val="005D0285"/>
    <w:rsid w:val="005D03AA"/>
    <w:rsid w:val="005D04D4"/>
    <w:rsid w:val="005D0C6F"/>
    <w:rsid w:val="005D18E5"/>
    <w:rsid w:val="005D208C"/>
    <w:rsid w:val="005D21B8"/>
    <w:rsid w:val="005D27CD"/>
    <w:rsid w:val="005D32E7"/>
    <w:rsid w:val="005D3F05"/>
    <w:rsid w:val="005D449C"/>
    <w:rsid w:val="005D5710"/>
    <w:rsid w:val="005D5D2A"/>
    <w:rsid w:val="005D657D"/>
    <w:rsid w:val="005D6789"/>
    <w:rsid w:val="005D68C9"/>
    <w:rsid w:val="005D735E"/>
    <w:rsid w:val="005D79E3"/>
    <w:rsid w:val="005D7E79"/>
    <w:rsid w:val="005E0911"/>
    <w:rsid w:val="005E0A2F"/>
    <w:rsid w:val="005E0BFB"/>
    <w:rsid w:val="005E0C33"/>
    <w:rsid w:val="005E0D8C"/>
    <w:rsid w:val="005E1A57"/>
    <w:rsid w:val="005E1EA2"/>
    <w:rsid w:val="005E205D"/>
    <w:rsid w:val="005E2329"/>
    <w:rsid w:val="005E2D7F"/>
    <w:rsid w:val="005E3393"/>
    <w:rsid w:val="005E464F"/>
    <w:rsid w:val="005E4A62"/>
    <w:rsid w:val="005E550D"/>
    <w:rsid w:val="005E5576"/>
    <w:rsid w:val="005E6158"/>
    <w:rsid w:val="005E68A8"/>
    <w:rsid w:val="005E6D86"/>
    <w:rsid w:val="005E74DF"/>
    <w:rsid w:val="005F0005"/>
    <w:rsid w:val="005F01BB"/>
    <w:rsid w:val="005F0265"/>
    <w:rsid w:val="005F0441"/>
    <w:rsid w:val="005F0E22"/>
    <w:rsid w:val="005F1227"/>
    <w:rsid w:val="005F2AFC"/>
    <w:rsid w:val="005F3857"/>
    <w:rsid w:val="005F39E2"/>
    <w:rsid w:val="005F3BAD"/>
    <w:rsid w:val="005F3BFD"/>
    <w:rsid w:val="005F3D6B"/>
    <w:rsid w:val="005F4029"/>
    <w:rsid w:val="005F43B4"/>
    <w:rsid w:val="005F4664"/>
    <w:rsid w:val="005F48F2"/>
    <w:rsid w:val="005F508C"/>
    <w:rsid w:val="005F5CE9"/>
    <w:rsid w:val="005F5E0D"/>
    <w:rsid w:val="005F5EA5"/>
    <w:rsid w:val="005F67A0"/>
    <w:rsid w:val="005F7047"/>
    <w:rsid w:val="005F70F1"/>
    <w:rsid w:val="005F7AF1"/>
    <w:rsid w:val="006000AF"/>
    <w:rsid w:val="00600469"/>
    <w:rsid w:val="0060082F"/>
    <w:rsid w:val="00600E04"/>
    <w:rsid w:val="00601075"/>
    <w:rsid w:val="00601426"/>
    <w:rsid w:val="00603C2A"/>
    <w:rsid w:val="00603CD9"/>
    <w:rsid w:val="00603CE8"/>
    <w:rsid w:val="00604337"/>
    <w:rsid w:val="006047F5"/>
    <w:rsid w:val="0060481F"/>
    <w:rsid w:val="006048F5"/>
    <w:rsid w:val="00604B4C"/>
    <w:rsid w:val="00604D59"/>
    <w:rsid w:val="0060539C"/>
    <w:rsid w:val="00605BEA"/>
    <w:rsid w:val="006062AC"/>
    <w:rsid w:val="00606631"/>
    <w:rsid w:val="006069EF"/>
    <w:rsid w:val="00606F3B"/>
    <w:rsid w:val="00607017"/>
    <w:rsid w:val="00607178"/>
    <w:rsid w:val="00607994"/>
    <w:rsid w:val="00607E8D"/>
    <w:rsid w:val="00610082"/>
    <w:rsid w:val="00610760"/>
    <w:rsid w:val="00611012"/>
    <w:rsid w:val="00611760"/>
    <w:rsid w:val="0061199D"/>
    <w:rsid w:val="00611F8C"/>
    <w:rsid w:val="00612169"/>
    <w:rsid w:val="00613002"/>
    <w:rsid w:val="0061394B"/>
    <w:rsid w:val="00613F42"/>
    <w:rsid w:val="00613F78"/>
    <w:rsid w:val="0061411C"/>
    <w:rsid w:val="00614D06"/>
    <w:rsid w:val="00615139"/>
    <w:rsid w:val="00615A59"/>
    <w:rsid w:val="00616279"/>
    <w:rsid w:val="00616561"/>
    <w:rsid w:val="00616AED"/>
    <w:rsid w:val="00616C48"/>
    <w:rsid w:val="006179FC"/>
    <w:rsid w:val="00617A0D"/>
    <w:rsid w:val="00617F1D"/>
    <w:rsid w:val="0062099F"/>
    <w:rsid w:val="00620A95"/>
    <w:rsid w:val="0062121E"/>
    <w:rsid w:val="006213A6"/>
    <w:rsid w:val="00621524"/>
    <w:rsid w:val="0062161A"/>
    <w:rsid w:val="00621F45"/>
    <w:rsid w:val="00622CE8"/>
    <w:rsid w:val="00622E15"/>
    <w:rsid w:val="006241BE"/>
    <w:rsid w:val="006246F7"/>
    <w:rsid w:val="00624732"/>
    <w:rsid w:val="00624B5F"/>
    <w:rsid w:val="00624BB8"/>
    <w:rsid w:val="00624C60"/>
    <w:rsid w:val="00624ED8"/>
    <w:rsid w:val="00624FA3"/>
    <w:rsid w:val="006250EE"/>
    <w:rsid w:val="006258B8"/>
    <w:rsid w:val="00625FB0"/>
    <w:rsid w:val="00626096"/>
    <w:rsid w:val="006261D7"/>
    <w:rsid w:val="006262FD"/>
    <w:rsid w:val="00626E3B"/>
    <w:rsid w:val="00627D6C"/>
    <w:rsid w:val="00630160"/>
    <w:rsid w:val="006304DD"/>
    <w:rsid w:val="006317F4"/>
    <w:rsid w:val="00631858"/>
    <w:rsid w:val="00632211"/>
    <w:rsid w:val="00632B78"/>
    <w:rsid w:val="00633E74"/>
    <w:rsid w:val="00633FE7"/>
    <w:rsid w:val="0063410F"/>
    <w:rsid w:val="00634A00"/>
    <w:rsid w:val="006353E1"/>
    <w:rsid w:val="0063557B"/>
    <w:rsid w:val="00635613"/>
    <w:rsid w:val="00635CBE"/>
    <w:rsid w:val="00635F74"/>
    <w:rsid w:val="00636058"/>
    <w:rsid w:val="0063670A"/>
    <w:rsid w:val="00636968"/>
    <w:rsid w:val="00636F1A"/>
    <w:rsid w:val="00637BE8"/>
    <w:rsid w:val="00637E93"/>
    <w:rsid w:val="00640CD1"/>
    <w:rsid w:val="00641187"/>
    <w:rsid w:val="0064176C"/>
    <w:rsid w:val="0064184E"/>
    <w:rsid w:val="00641DE4"/>
    <w:rsid w:val="00641ED0"/>
    <w:rsid w:val="00641FBF"/>
    <w:rsid w:val="00642164"/>
    <w:rsid w:val="00642736"/>
    <w:rsid w:val="00643A63"/>
    <w:rsid w:val="006451D0"/>
    <w:rsid w:val="0064560E"/>
    <w:rsid w:val="00645A21"/>
    <w:rsid w:val="00646188"/>
    <w:rsid w:val="00646510"/>
    <w:rsid w:val="00646A8B"/>
    <w:rsid w:val="00647305"/>
    <w:rsid w:val="006479EC"/>
    <w:rsid w:val="00650157"/>
    <w:rsid w:val="006504DB"/>
    <w:rsid w:val="006506C5"/>
    <w:rsid w:val="00650A3A"/>
    <w:rsid w:val="00650B91"/>
    <w:rsid w:val="00650CFD"/>
    <w:rsid w:val="00650F8A"/>
    <w:rsid w:val="00652109"/>
    <w:rsid w:val="00652697"/>
    <w:rsid w:val="006528C3"/>
    <w:rsid w:val="00653BE9"/>
    <w:rsid w:val="00654047"/>
    <w:rsid w:val="00654519"/>
    <w:rsid w:val="00654706"/>
    <w:rsid w:val="00654EC5"/>
    <w:rsid w:val="006550E1"/>
    <w:rsid w:val="006550E5"/>
    <w:rsid w:val="00655265"/>
    <w:rsid w:val="006558B5"/>
    <w:rsid w:val="00655F62"/>
    <w:rsid w:val="00656639"/>
    <w:rsid w:val="00656870"/>
    <w:rsid w:val="0065693C"/>
    <w:rsid w:val="00657C92"/>
    <w:rsid w:val="006602F9"/>
    <w:rsid w:val="00660307"/>
    <w:rsid w:val="00660370"/>
    <w:rsid w:val="0066073A"/>
    <w:rsid w:val="00660939"/>
    <w:rsid w:val="0066093A"/>
    <w:rsid w:val="00660DD2"/>
    <w:rsid w:val="00660E65"/>
    <w:rsid w:val="006625F1"/>
    <w:rsid w:val="006630E6"/>
    <w:rsid w:val="00663152"/>
    <w:rsid w:val="00663647"/>
    <w:rsid w:val="00663A9E"/>
    <w:rsid w:val="00664075"/>
    <w:rsid w:val="006643B0"/>
    <w:rsid w:val="00664727"/>
    <w:rsid w:val="00664CA8"/>
    <w:rsid w:val="00667228"/>
    <w:rsid w:val="00667D41"/>
    <w:rsid w:val="0067010E"/>
    <w:rsid w:val="0067025D"/>
    <w:rsid w:val="00670631"/>
    <w:rsid w:val="00671377"/>
    <w:rsid w:val="006717E6"/>
    <w:rsid w:val="0067180D"/>
    <w:rsid w:val="0067229D"/>
    <w:rsid w:val="00672A14"/>
    <w:rsid w:val="00672D62"/>
    <w:rsid w:val="00674C7B"/>
    <w:rsid w:val="00674DC4"/>
    <w:rsid w:val="006756B6"/>
    <w:rsid w:val="006764A4"/>
    <w:rsid w:val="006764C8"/>
    <w:rsid w:val="00677476"/>
    <w:rsid w:val="0067756F"/>
    <w:rsid w:val="006776F7"/>
    <w:rsid w:val="00677BD2"/>
    <w:rsid w:val="00677DB7"/>
    <w:rsid w:val="0068065B"/>
    <w:rsid w:val="006807CC"/>
    <w:rsid w:val="0068116D"/>
    <w:rsid w:val="00681178"/>
    <w:rsid w:val="00681349"/>
    <w:rsid w:val="006817BB"/>
    <w:rsid w:val="00681A94"/>
    <w:rsid w:val="0068270B"/>
    <w:rsid w:val="0068277C"/>
    <w:rsid w:val="00682AB8"/>
    <w:rsid w:val="00682BF1"/>
    <w:rsid w:val="00682F68"/>
    <w:rsid w:val="0068325B"/>
    <w:rsid w:val="00683669"/>
    <w:rsid w:val="00683720"/>
    <w:rsid w:val="00683D33"/>
    <w:rsid w:val="006844B5"/>
    <w:rsid w:val="006848E1"/>
    <w:rsid w:val="00685A01"/>
    <w:rsid w:val="00685F98"/>
    <w:rsid w:val="00686356"/>
    <w:rsid w:val="006872CD"/>
    <w:rsid w:val="006876E4"/>
    <w:rsid w:val="006877EA"/>
    <w:rsid w:val="00687C8D"/>
    <w:rsid w:val="00690577"/>
    <w:rsid w:val="00690C53"/>
    <w:rsid w:val="00690E7F"/>
    <w:rsid w:val="0069131D"/>
    <w:rsid w:val="00691348"/>
    <w:rsid w:val="00691E10"/>
    <w:rsid w:val="00691F19"/>
    <w:rsid w:val="00692034"/>
    <w:rsid w:val="00692115"/>
    <w:rsid w:val="006922F8"/>
    <w:rsid w:val="00692AB7"/>
    <w:rsid w:val="0069326C"/>
    <w:rsid w:val="00693529"/>
    <w:rsid w:val="0069358E"/>
    <w:rsid w:val="00693A5C"/>
    <w:rsid w:val="00693C4D"/>
    <w:rsid w:val="00693E33"/>
    <w:rsid w:val="006946C3"/>
    <w:rsid w:val="00694CDC"/>
    <w:rsid w:val="00694CF0"/>
    <w:rsid w:val="00694E7F"/>
    <w:rsid w:val="006955EE"/>
    <w:rsid w:val="0069631B"/>
    <w:rsid w:val="00696353"/>
    <w:rsid w:val="00696E70"/>
    <w:rsid w:val="0069718B"/>
    <w:rsid w:val="006A0526"/>
    <w:rsid w:val="006A0D2D"/>
    <w:rsid w:val="006A0DE6"/>
    <w:rsid w:val="006A0EE1"/>
    <w:rsid w:val="006A0FB5"/>
    <w:rsid w:val="006A126D"/>
    <w:rsid w:val="006A1C64"/>
    <w:rsid w:val="006A2505"/>
    <w:rsid w:val="006A2805"/>
    <w:rsid w:val="006A2953"/>
    <w:rsid w:val="006A2B2A"/>
    <w:rsid w:val="006A3CDE"/>
    <w:rsid w:val="006A3E81"/>
    <w:rsid w:val="006A45E3"/>
    <w:rsid w:val="006A45FE"/>
    <w:rsid w:val="006A4927"/>
    <w:rsid w:val="006A4AAF"/>
    <w:rsid w:val="006A4C11"/>
    <w:rsid w:val="006A4C55"/>
    <w:rsid w:val="006A57C6"/>
    <w:rsid w:val="006A6AD1"/>
    <w:rsid w:val="006A7317"/>
    <w:rsid w:val="006B0408"/>
    <w:rsid w:val="006B0BBD"/>
    <w:rsid w:val="006B1068"/>
    <w:rsid w:val="006B1322"/>
    <w:rsid w:val="006B1BD7"/>
    <w:rsid w:val="006B2008"/>
    <w:rsid w:val="006B2163"/>
    <w:rsid w:val="006B2401"/>
    <w:rsid w:val="006B2578"/>
    <w:rsid w:val="006B286A"/>
    <w:rsid w:val="006B2A14"/>
    <w:rsid w:val="006B2E31"/>
    <w:rsid w:val="006B31E9"/>
    <w:rsid w:val="006B3602"/>
    <w:rsid w:val="006B36BE"/>
    <w:rsid w:val="006B3A59"/>
    <w:rsid w:val="006B3B00"/>
    <w:rsid w:val="006B41DC"/>
    <w:rsid w:val="006B511E"/>
    <w:rsid w:val="006B52D4"/>
    <w:rsid w:val="006B5489"/>
    <w:rsid w:val="006B5D22"/>
    <w:rsid w:val="006B5DDA"/>
    <w:rsid w:val="006B60FA"/>
    <w:rsid w:val="006B68C7"/>
    <w:rsid w:val="006B6A6F"/>
    <w:rsid w:val="006B6F6C"/>
    <w:rsid w:val="006B7556"/>
    <w:rsid w:val="006B7C83"/>
    <w:rsid w:val="006B7CA3"/>
    <w:rsid w:val="006B7E09"/>
    <w:rsid w:val="006C046A"/>
    <w:rsid w:val="006C052F"/>
    <w:rsid w:val="006C063B"/>
    <w:rsid w:val="006C09D5"/>
    <w:rsid w:val="006C0AE2"/>
    <w:rsid w:val="006C0CF0"/>
    <w:rsid w:val="006C0D18"/>
    <w:rsid w:val="006C158D"/>
    <w:rsid w:val="006C1632"/>
    <w:rsid w:val="006C1ADB"/>
    <w:rsid w:val="006C241E"/>
    <w:rsid w:val="006C287F"/>
    <w:rsid w:val="006C29C7"/>
    <w:rsid w:val="006C2E2D"/>
    <w:rsid w:val="006C3047"/>
    <w:rsid w:val="006C359B"/>
    <w:rsid w:val="006C3F85"/>
    <w:rsid w:val="006C3FCD"/>
    <w:rsid w:val="006C4049"/>
    <w:rsid w:val="006C4E67"/>
    <w:rsid w:val="006C57F0"/>
    <w:rsid w:val="006C5856"/>
    <w:rsid w:val="006C5982"/>
    <w:rsid w:val="006C5B22"/>
    <w:rsid w:val="006C5D12"/>
    <w:rsid w:val="006C60DD"/>
    <w:rsid w:val="006C7D68"/>
    <w:rsid w:val="006D0800"/>
    <w:rsid w:val="006D147C"/>
    <w:rsid w:val="006D2086"/>
    <w:rsid w:val="006D219A"/>
    <w:rsid w:val="006D25E2"/>
    <w:rsid w:val="006D2896"/>
    <w:rsid w:val="006D33EC"/>
    <w:rsid w:val="006D35DB"/>
    <w:rsid w:val="006D46B3"/>
    <w:rsid w:val="006D47B2"/>
    <w:rsid w:val="006D4A59"/>
    <w:rsid w:val="006D4DB5"/>
    <w:rsid w:val="006D51BE"/>
    <w:rsid w:val="006D5C92"/>
    <w:rsid w:val="006D60F7"/>
    <w:rsid w:val="006D6285"/>
    <w:rsid w:val="006D62EC"/>
    <w:rsid w:val="006D6733"/>
    <w:rsid w:val="006D7037"/>
    <w:rsid w:val="006D745F"/>
    <w:rsid w:val="006D7DAA"/>
    <w:rsid w:val="006E04D0"/>
    <w:rsid w:val="006E0939"/>
    <w:rsid w:val="006E0FAB"/>
    <w:rsid w:val="006E194F"/>
    <w:rsid w:val="006E2096"/>
    <w:rsid w:val="006E24DA"/>
    <w:rsid w:val="006E2582"/>
    <w:rsid w:val="006E258A"/>
    <w:rsid w:val="006E2F33"/>
    <w:rsid w:val="006E3175"/>
    <w:rsid w:val="006E33B4"/>
    <w:rsid w:val="006E3693"/>
    <w:rsid w:val="006E3F71"/>
    <w:rsid w:val="006E4950"/>
    <w:rsid w:val="006E4BEA"/>
    <w:rsid w:val="006E5C50"/>
    <w:rsid w:val="006E5FB0"/>
    <w:rsid w:val="006E6179"/>
    <w:rsid w:val="006E6396"/>
    <w:rsid w:val="006E63A6"/>
    <w:rsid w:val="006E6D63"/>
    <w:rsid w:val="006E77EE"/>
    <w:rsid w:val="006E7C92"/>
    <w:rsid w:val="006F002D"/>
    <w:rsid w:val="006F02EC"/>
    <w:rsid w:val="006F0375"/>
    <w:rsid w:val="006F0A6B"/>
    <w:rsid w:val="006F175E"/>
    <w:rsid w:val="006F1A95"/>
    <w:rsid w:val="006F2472"/>
    <w:rsid w:val="006F2F3C"/>
    <w:rsid w:val="006F33D8"/>
    <w:rsid w:val="006F3EAE"/>
    <w:rsid w:val="006F4769"/>
    <w:rsid w:val="006F490E"/>
    <w:rsid w:val="006F6470"/>
    <w:rsid w:val="006F66F2"/>
    <w:rsid w:val="006F6E2B"/>
    <w:rsid w:val="006F7104"/>
    <w:rsid w:val="006F737B"/>
    <w:rsid w:val="006F7596"/>
    <w:rsid w:val="006F75D4"/>
    <w:rsid w:val="006F7F28"/>
    <w:rsid w:val="006F7F7E"/>
    <w:rsid w:val="00700657"/>
    <w:rsid w:val="007007FC"/>
    <w:rsid w:val="00700EED"/>
    <w:rsid w:val="007011CA"/>
    <w:rsid w:val="00701EB2"/>
    <w:rsid w:val="0070295C"/>
    <w:rsid w:val="00702E37"/>
    <w:rsid w:val="00703724"/>
    <w:rsid w:val="00703FBD"/>
    <w:rsid w:val="00703FF8"/>
    <w:rsid w:val="0070405B"/>
    <w:rsid w:val="007048AF"/>
    <w:rsid w:val="0070514D"/>
    <w:rsid w:val="007057E3"/>
    <w:rsid w:val="00705827"/>
    <w:rsid w:val="007063F0"/>
    <w:rsid w:val="007068F7"/>
    <w:rsid w:val="00706CDE"/>
    <w:rsid w:val="007075FC"/>
    <w:rsid w:val="00707975"/>
    <w:rsid w:val="00710174"/>
    <w:rsid w:val="00710654"/>
    <w:rsid w:val="007110C0"/>
    <w:rsid w:val="0071112E"/>
    <w:rsid w:val="00711291"/>
    <w:rsid w:val="007116A9"/>
    <w:rsid w:val="00712EB1"/>
    <w:rsid w:val="00713A81"/>
    <w:rsid w:val="00713C28"/>
    <w:rsid w:val="00714CE1"/>
    <w:rsid w:val="00714EC4"/>
    <w:rsid w:val="007154DC"/>
    <w:rsid w:val="00715755"/>
    <w:rsid w:val="00715ABD"/>
    <w:rsid w:val="00715B0F"/>
    <w:rsid w:val="00715B6D"/>
    <w:rsid w:val="0071645F"/>
    <w:rsid w:val="00716662"/>
    <w:rsid w:val="00716A77"/>
    <w:rsid w:val="00716D76"/>
    <w:rsid w:val="00717253"/>
    <w:rsid w:val="00717478"/>
    <w:rsid w:val="007176F9"/>
    <w:rsid w:val="0071774B"/>
    <w:rsid w:val="00717F06"/>
    <w:rsid w:val="0072103E"/>
    <w:rsid w:val="0072134C"/>
    <w:rsid w:val="00721588"/>
    <w:rsid w:val="007216C4"/>
    <w:rsid w:val="00721874"/>
    <w:rsid w:val="00722328"/>
    <w:rsid w:val="0072291D"/>
    <w:rsid w:val="0072291F"/>
    <w:rsid w:val="00722A56"/>
    <w:rsid w:val="00723166"/>
    <w:rsid w:val="00723467"/>
    <w:rsid w:val="00724171"/>
    <w:rsid w:val="0072444D"/>
    <w:rsid w:val="0072483E"/>
    <w:rsid w:val="00724E16"/>
    <w:rsid w:val="00725693"/>
    <w:rsid w:val="00725777"/>
    <w:rsid w:val="007257E3"/>
    <w:rsid w:val="007266FD"/>
    <w:rsid w:val="00726D7D"/>
    <w:rsid w:val="00727AA7"/>
    <w:rsid w:val="00727ED3"/>
    <w:rsid w:val="00727F09"/>
    <w:rsid w:val="007301FC"/>
    <w:rsid w:val="00730C43"/>
    <w:rsid w:val="00730E50"/>
    <w:rsid w:val="0073107E"/>
    <w:rsid w:val="007313FF"/>
    <w:rsid w:val="007314A4"/>
    <w:rsid w:val="0073188A"/>
    <w:rsid w:val="0073188F"/>
    <w:rsid w:val="0073200C"/>
    <w:rsid w:val="00732488"/>
    <w:rsid w:val="00733623"/>
    <w:rsid w:val="00733EC5"/>
    <w:rsid w:val="00735421"/>
    <w:rsid w:val="00735665"/>
    <w:rsid w:val="00735EA8"/>
    <w:rsid w:val="0073651C"/>
    <w:rsid w:val="0073663C"/>
    <w:rsid w:val="00736C3F"/>
    <w:rsid w:val="00736D87"/>
    <w:rsid w:val="00737C91"/>
    <w:rsid w:val="00737E6F"/>
    <w:rsid w:val="00737F14"/>
    <w:rsid w:val="00737FD2"/>
    <w:rsid w:val="00740006"/>
    <w:rsid w:val="007409F0"/>
    <w:rsid w:val="00740EE1"/>
    <w:rsid w:val="00741F74"/>
    <w:rsid w:val="007426ED"/>
    <w:rsid w:val="00743517"/>
    <w:rsid w:val="007438D3"/>
    <w:rsid w:val="007446B7"/>
    <w:rsid w:val="0074495A"/>
    <w:rsid w:val="007449F6"/>
    <w:rsid w:val="00744BAF"/>
    <w:rsid w:val="00744CDE"/>
    <w:rsid w:val="00745255"/>
    <w:rsid w:val="00745894"/>
    <w:rsid w:val="00745954"/>
    <w:rsid w:val="00745B12"/>
    <w:rsid w:val="00745DEB"/>
    <w:rsid w:val="00745E62"/>
    <w:rsid w:val="00746488"/>
    <w:rsid w:val="00746613"/>
    <w:rsid w:val="007475B7"/>
    <w:rsid w:val="007477A5"/>
    <w:rsid w:val="00747B6D"/>
    <w:rsid w:val="00750D1C"/>
    <w:rsid w:val="007514C4"/>
    <w:rsid w:val="00751670"/>
    <w:rsid w:val="00751956"/>
    <w:rsid w:val="00751D15"/>
    <w:rsid w:val="007520B8"/>
    <w:rsid w:val="00752551"/>
    <w:rsid w:val="00752801"/>
    <w:rsid w:val="00752954"/>
    <w:rsid w:val="00752AD8"/>
    <w:rsid w:val="007531AF"/>
    <w:rsid w:val="00753CBF"/>
    <w:rsid w:val="00753E2D"/>
    <w:rsid w:val="007540FD"/>
    <w:rsid w:val="00754948"/>
    <w:rsid w:val="00754D7E"/>
    <w:rsid w:val="007556AA"/>
    <w:rsid w:val="007558FF"/>
    <w:rsid w:val="00755F12"/>
    <w:rsid w:val="00756864"/>
    <w:rsid w:val="007578B9"/>
    <w:rsid w:val="007579D7"/>
    <w:rsid w:val="007603AC"/>
    <w:rsid w:val="00760F05"/>
    <w:rsid w:val="00761F87"/>
    <w:rsid w:val="00762679"/>
    <w:rsid w:val="007626D7"/>
    <w:rsid w:val="00762B8C"/>
    <w:rsid w:val="00763720"/>
    <w:rsid w:val="007638DF"/>
    <w:rsid w:val="00763E0F"/>
    <w:rsid w:val="00764214"/>
    <w:rsid w:val="00764ED3"/>
    <w:rsid w:val="0076569A"/>
    <w:rsid w:val="007659DF"/>
    <w:rsid w:val="007661B9"/>
    <w:rsid w:val="007663EC"/>
    <w:rsid w:val="00766606"/>
    <w:rsid w:val="00766C77"/>
    <w:rsid w:val="00766D74"/>
    <w:rsid w:val="00767450"/>
    <w:rsid w:val="00767CC0"/>
    <w:rsid w:val="00767FB0"/>
    <w:rsid w:val="00770A47"/>
    <w:rsid w:val="007710FA"/>
    <w:rsid w:val="00771595"/>
    <w:rsid w:val="00771847"/>
    <w:rsid w:val="00771F27"/>
    <w:rsid w:val="00772113"/>
    <w:rsid w:val="007726F7"/>
    <w:rsid w:val="00772A96"/>
    <w:rsid w:val="00772C6E"/>
    <w:rsid w:val="00772EBF"/>
    <w:rsid w:val="007736BA"/>
    <w:rsid w:val="0077382E"/>
    <w:rsid w:val="00773EB8"/>
    <w:rsid w:val="00774247"/>
    <w:rsid w:val="0077457A"/>
    <w:rsid w:val="00774C23"/>
    <w:rsid w:val="007753FF"/>
    <w:rsid w:val="007754C5"/>
    <w:rsid w:val="00775C51"/>
    <w:rsid w:val="00775CB5"/>
    <w:rsid w:val="00775E87"/>
    <w:rsid w:val="007764EC"/>
    <w:rsid w:val="00776C68"/>
    <w:rsid w:val="00777724"/>
    <w:rsid w:val="00777CE6"/>
    <w:rsid w:val="007802F3"/>
    <w:rsid w:val="007802FD"/>
    <w:rsid w:val="007805F7"/>
    <w:rsid w:val="007809E5"/>
    <w:rsid w:val="00781557"/>
    <w:rsid w:val="00781974"/>
    <w:rsid w:val="007824ED"/>
    <w:rsid w:val="00782626"/>
    <w:rsid w:val="00782A2E"/>
    <w:rsid w:val="0078330C"/>
    <w:rsid w:val="00783538"/>
    <w:rsid w:val="0078356A"/>
    <w:rsid w:val="007837DE"/>
    <w:rsid w:val="00783DDA"/>
    <w:rsid w:val="007840A9"/>
    <w:rsid w:val="0078478C"/>
    <w:rsid w:val="00785AE7"/>
    <w:rsid w:val="00785EAD"/>
    <w:rsid w:val="00786086"/>
    <w:rsid w:val="007865A5"/>
    <w:rsid w:val="00787302"/>
    <w:rsid w:val="007874D5"/>
    <w:rsid w:val="00787561"/>
    <w:rsid w:val="00787866"/>
    <w:rsid w:val="00787964"/>
    <w:rsid w:val="00787BEB"/>
    <w:rsid w:val="00787E6B"/>
    <w:rsid w:val="007909A5"/>
    <w:rsid w:val="00791090"/>
    <w:rsid w:val="007911E4"/>
    <w:rsid w:val="00791B6F"/>
    <w:rsid w:val="00791C67"/>
    <w:rsid w:val="00791D98"/>
    <w:rsid w:val="00792996"/>
    <w:rsid w:val="007936C6"/>
    <w:rsid w:val="0079371A"/>
    <w:rsid w:val="00793D8E"/>
    <w:rsid w:val="00793DC2"/>
    <w:rsid w:val="00793FCD"/>
    <w:rsid w:val="00794388"/>
    <w:rsid w:val="00794AE4"/>
    <w:rsid w:val="007953E1"/>
    <w:rsid w:val="007958DB"/>
    <w:rsid w:val="00795C66"/>
    <w:rsid w:val="00796292"/>
    <w:rsid w:val="0079635E"/>
    <w:rsid w:val="007964C4"/>
    <w:rsid w:val="00796E02"/>
    <w:rsid w:val="007971BC"/>
    <w:rsid w:val="0079731A"/>
    <w:rsid w:val="00797AA4"/>
    <w:rsid w:val="00797B2E"/>
    <w:rsid w:val="007A0B0C"/>
    <w:rsid w:val="007A0CF5"/>
    <w:rsid w:val="007A0DE6"/>
    <w:rsid w:val="007A0E6D"/>
    <w:rsid w:val="007A1297"/>
    <w:rsid w:val="007A14A6"/>
    <w:rsid w:val="007A1F0E"/>
    <w:rsid w:val="007A2291"/>
    <w:rsid w:val="007A2DF0"/>
    <w:rsid w:val="007A3222"/>
    <w:rsid w:val="007A3D4A"/>
    <w:rsid w:val="007A40DF"/>
    <w:rsid w:val="007A4631"/>
    <w:rsid w:val="007A47C5"/>
    <w:rsid w:val="007A4C41"/>
    <w:rsid w:val="007A5700"/>
    <w:rsid w:val="007A5733"/>
    <w:rsid w:val="007A5DF5"/>
    <w:rsid w:val="007A6630"/>
    <w:rsid w:val="007A6C83"/>
    <w:rsid w:val="007B096D"/>
    <w:rsid w:val="007B0C7D"/>
    <w:rsid w:val="007B0FD6"/>
    <w:rsid w:val="007B1032"/>
    <w:rsid w:val="007B1B11"/>
    <w:rsid w:val="007B1E3B"/>
    <w:rsid w:val="007B1FBF"/>
    <w:rsid w:val="007B37F1"/>
    <w:rsid w:val="007B3824"/>
    <w:rsid w:val="007B3C02"/>
    <w:rsid w:val="007B3EC1"/>
    <w:rsid w:val="007B3ECA"/>
    <w:rsid w:val="007B43CA"/>
    <w:rsid w:val="007B4883"/>
    <w:rsid w:val="007B55D6"/>
    <w:rsid w:val="007B5862"/>
    <w:rsid w:val="007B58CA"/>
    <w:rsid w:val="007B5EEC"/>
    <w:rsid w:val="007B6990"/>
    <w:rsid w:val="007B71B3"/>
    <w:rsid w:val="007C06B4"/>
    <w:rsid w:val="007C0997"/>
    <w:rsid w:val="007C160C"/>
    <w:rsid w:val="007C184C"/>
    <w:rsid w:val="007C1903"/>
    <w:rsid w:val="007C1D21"/>
    <w:rsid w:val="007C1D5B"/>
    <w:rsid w:val="007C22E7"/>
    <w:rsid w:val="007C24CE"/>
    <w:rsid w:val="007C2563"/>
    <w:rsid w:val="007C2F4A"/>
    <w:rsid w:val="007C31C3"/>
    <w:rsid w:val="007C36E5"/>
    <w:rsid w:val="007C36F7"/>
    <w:rsid w:val="007C3A0A"/>
    <w:rsid w:val="007C3B69"/>
    <w:rsid w:val="007C42C1"/>
    <w:rsid w:val="007C49B0"/>
    <w:rsid w:val="007C4BFB"/>
    <w:rsid w:val="007C5398"/>
    <w:rsid w:val="007C5B17"/>
    <w:rsid w:val="007C5CCB"/>
    <w:rsid w:val="007C5EBB"/>
    <w:rsid w:val="007C62C8"/>
    <w:rsid w:val="007C657B"/>
    <w:rsid w:val="007C66C5"/>
    <w:rsid w:val="007C674C"/>
    <w:rsid w:val="007C6FE9"/>
    <w:rsid w:val="007C73D8"/>
    <w:rsid w:val="007C7B88"/>
    <w:rsid w:val="007D012F"/>
    <w:rsid w:val="007D1288"/>
    <w:rsid w:val="007D18B5"/>
    <w:rsid w:val="007D1C13"/>
    <w:rsid w:val="007D1D5D"/>
    <w:rsid w:val="007D2541"/>
    <w:rsid w:val="007D2949"/>
    <w:rsid w:val="007D2A08"/>
    <w:rsid w:val="007D2F1B"/>
    <w:rsid w:val="007D317C"/>
    <w:rsid w:val="007D3930"/>
    <w:rsid w:val="007D39C8"/>
    <w:rsid w:val="007D411D"/>
    <w:rsid w:val="007D435D"/>
    <w:rsid w:val="007D444A"/>
    <w:rsid w:val="007D476C"/>
    <w:rsid w:val="007D4B50"/>
    <w:rsid w:val="007D4C93"/>
    <w:rsid w:val="007D568D"/>
    <w:rsid w:val="007D59C9"/>
    <w:rsid w:val="007D59F2"/>
    <w:rsid w:val="007D5D90"/>
    <w:rsid w:val="007D6485"/>
    <w:rsid w:val="007D659B"/>
    <w:rsid w:val="007D6655"/>
    <w:rsid w:val="007D6991"/>
    <w:rsid w:val="007D6B92"/>
    <w:rsid w:val="007D72E5"/>
    <w:rsid w:val="007D7B1E"/>
    <w:rsid w:val="007D7C02"/>
    <w:rsid w:val="007E030D"/>
    <w:rsid w:val="007E0819"/>
    <w:rsid w:val="007E08E5"/>
    <w:rsid w:val="007E16E5"/>
    <w:rsid w:val="007E17A4"/>
    <w:rsid w:val="007E1BC7"/>
    <w:rsid w:val="007E1CB6"/>
    <w:rsid w:val="007E292D"/>
    <w:rsid w:val="007E2FB1"/>
    <w:rsid w:val="007E349B"/>
    <w:rsid w:val="007E3B70"/>
    <w:rsid w:val="007E3D09"/>
    <w:rsid w:val="007E3D97"/>
    <w:rsid w:val="007E43A7"/>
    <w:rsid w:val="007E590D"/>
    <w:rsid w:val="007E6843"/>
    <w:rsid w:val="007E69D5"/>
    <w:rsid w:val="007E6E09"/>
    <w:rsid w:val="007E7626"/>
    <w:rsid w:val="007E76F5"/>
    <w:rsid w:val="007E7736"/>
    <w:rsid w:val="007E775E"/>
    <w:rsid w:val="007E792A"/>
    <w:rsid w:val="007E7AFC"/>
    <w:rsid w:val="007F04CB"/>
    <w:rsid w:val="007F0797"/>
    <w:rsid w:val="007F0ADB"/>
    <w:rsid w:val="007F0E61"/>
    <w:rsid w:val="007F13E8"/>
    <w:rsid w:val="007F1526"/>
    <w:rsid w:val="007F17D1"/>
    <w:rsid w:val="007F1A74"/>
    <w:rsid w:val="007F1BF6"/>
    <w:rsid w:val="007F1F25"/>
    <w:rsid w:val="007F241D"/>
    <w:rsid w:val="007F26AF"/>
    <w:rsid w:val="007F2744"/>
    <w:rsid w:val="007F2AD9"/>
    <w:rsid w:val="007F360E"/>
    <w:rsid w:val="007F3774"/>
    <w:rsid w:val="007F3C4E"/>
    <w:rsid w:val="007F46E1"/>
    <w:rsid w:val="007F4A12"/>
    <w:rsid w:val="007F4B89"/>
    <w:rsid w:val="007F5485"/>
    <w:rsid w:val="007F574E"/>
    <w:rsid w:val="007F5F29"/>
    <w:rsid w:val="007F60EC"/>
    <w:rsid w:val="007F62CF"/>
    <w:rsid w:val="007F7185"/>
    <w:rsid w:val="007F78C1"/>
    <w:rsid w:val="007F7CF4"/>
    <w:rsid w:val="007F7EDF"/>
    <w:rsid w:val="008004FA"/>
    <w:rsid w:val="00800DA6"/>
    <w:rsid w:val="0080111C"/>
    <w:rsid w:val="00801126"/>
    <w:rsid w:val="008011C4"/>
    <w:rsid w:val="00801DBE"/>
    <w:rsid w:val="00801E24"/>
    <w:rsid w:val="00801FE6"/>
    <w:rsid w:val="0080216B"/>
    <w:rsid w:val="008034D6"/>
    <w:rsid w:val="00804076"/>
    <w:rsid w:val="008041BB"/>
    <w:rsid w:val="00804DD7"/>
    <w:rsid w:val="00804F9C"/>
    <w:rsid w:val="008051F4"/>
    <w:rsid w:val="0080540C"/>
    <w:rsid w:val="0080575A"/>
    <w:rsid w:val="0080582F"/>
    <w:rsid w:val="0080599D"/>
    <w:rsid w:val="00805B67"/>
    <w:rsid w:val="00805BCE"/>
    <w:rsid w:val="00805C2B"/>
    <w:rsid w:val="00806832"/>
    <w:rsid w:val="008075B4"/>
    <w:rsid w:val="00807986"/>
    <w:rsid w:val="00807A4F"/>
    <w:rsid w:val="00807E00"/>
    <w:rsid w:val="008110C3"/>
    <w:rsid w:val="00812367"/>
    <w:rsid w:val="008123F2"/>
    <w:rsid w:val="0081241E"/>
    <w:rsid w:val="008129DA"/>
    <w:rsid w:val="0081324A"/>
    <w:rsid w:val="00813C93"/>
    <w:rsid w:val="00813CF1"/>
    <w:rsid w:val="00814348"/>
    <w:rsid w:val="008144C4"/>
    <w:rsid w:val="00814713"/>
    <w:rsid w:val="00814829"/>
    <w:rsid w:val="00814AF4"/>
    <w:rsid w:val="00815424"/>
    <w:rsid w:val="00816772"/>
    <w:rsid w:val="008202BB"/>
    <w:rsid w:val="00820E2D"/>
    <w:rsid w:val="00821105"/>
    <w:rsid w:val="008213CF"/>
    <w:rsid w:val="00822039"/>
    <w:rsid w:val="00822539"/>
    <w:rsid w:val="00822731"/>
    <w:rsid w:val="00822C36"/>
    <w:rsid w:val="0082300D"/>
    <w:rsid w:val="00823626"/>
    <w:rsid w:val="008236BF"/>
    <w:rsid w:val="00823D23"/>
    <w:rsid w:val="00824364"/>
    <w:rsid w:val="008244F4"/>
    <w:rsid w:val="00824AAC"/>
    <w:rsid w:val="00824C66"/>
    <w:rsid w:val="008253B9"/>
    <w:rsid w:val="00825889"/>
    <w:rsid w:val="00825D05"/>
    <w:rsid w:val="00826231"/>
    <w:rsid w:val="00826507"/>
    <w:rsid w:val="00827901"/>
    <w:rsid w:val="008302EB"/>
    <w:rsid w:val="0083096B"/>
    <w:rsid w:val="00830C65"/>
    <w:rsid w:val="00830D6C"/>
    <w:rsid w:val="0083111C"/>
    <w:rsid w:val="008317FB"/>
    <w:rsid w:val="00831C50"/>
    <w:rsid w:val="00832150"/>
    <w:rsid w:val="00832293"/>
    <w:rsid w:val="00832F6E"/>
    <w:rsid w:val="00833841"/>
    <w:rsid w:val="0083427C"/>
    <w:rsid w:val="0083481E"/>
    <w:rsid w:val="00834871"/>
    <w:rsid w:val="00834ACB"/>
    <w:rsid w:val="00834C59"/>
    <w:rsid w:val="00834E33"/>
    <w:rsid w:val="00835C6A"/>
    <w:rsid w:val="00835EA2"/>
    <w:rsid w:val="00835EC6"/>
    <w:rsid w:val="00836B76"/>
    <w:rsid w:val="00836BD7"/>
    <w:rsid w:val="00836F0B"/>
    <w:rsid w:val="0083727D"/>
    <w:rsid w:val="00837490"/>
    <w:rsid w:val="008374D2"/>
    <w:rsid w:val="00837CE1"/>
    <w:rsid w:val="0084026F"/>
    <w:rsid w:val="00840306"/>
    <w:rsid w:val="0084049A"/>
    <w:rsid w:val="00840AE5"/>
    <w:rsid w:val="008410AB"/>
    <w:rsid w:val="00841195"/>
    <w:rsid w:val="00841487"/>
    <w:rsid w:val="00841E06"/>
    <w:rsid w:val="00842719"/>
    <w:rsid w:val="00842F6C"/>
    <w:rsid w:val="00842FB9"/>
    <w:rsid w:val="00843042"/>
    <w:rsid w:val="008431B6"/>
    <w:rsid w:val="00843C95"/>
    <w:rsid w:val="008444EA"/>
    <w:rsid w:val="0084481F"/>
    <w:rsid w:val="00844901"/>
    <w:rsid w:val="00845290"/>
    <w:rsid w:val="00845428"/>
    <w:rsid w:val="0084607A"/>
    <w:rsid w:val="0084627F"/>
    <w:rsid w:val="00846AF5"/>
    <w:rsid w:val="00846F78"/>
    <w:rsid w:val="008470C3"/>
    <w:rsid w:val="0084750D"/>
    <w:rsid w:val="00847FCB"/>
    <w:rsid w:val="00850055"/>
    <w:rsid w:val="00850721"/>
    <w:rsid w:val="008516EE"/>
    <w:rsid w:val="00851F04"/>
    <w:rsid w:val="00852D2C"/>
    <w:rsid w:val="008530E0"/>
    <w:rsid w:val="00853D61"/>
    <w:rsid w:val="00853E08"/>
    <w:rsid w:val="00854115"/>
    <w:rsid w:val="00854831"/>
    <w:rsid w:val="00854E72"/>
    <w:rsid w:val="00855477"/>
    <w:rsid w:val="00855569"/>
    <w:rsid w:val="008560EF"/>
    <w:rsid w:val="008564F6"/>
    <w:rsid w:val="0085661B"/>
    <w:rsid w:val="00856AF0"/>
    <w:rsid w:val="00856E64"/>
    <w:rsid w:val="00857088"/>
    <w:rsid w:val="008571D1"/>
    <w:rsid w:val="00857D5A"/>
    <w:rsid w:val="00860470"/>
    <w:rsid w:val="00860887"/>
    <w:rsid w:val="00860B1B"/>
    <w:rsid w:val="008619B7"/>
    <w:rsid w:val="00861FCF"/>
    <w:rsid w:val="00863A61"/>
    <w:rsid w:val="00864232"/>
    <w:rsid w:val="0086463D"/>
    <w:rsid w:val="00864749"/>
    <w:rsid w:val="00864874"/>
    <w:rsid w:val="0086499C"/>
    <w:rsid w:val="00864D16"/>
    <w:rsid w:val="0086509B"/>
    <w:rsid w:val="00865375"/>
    <w:rsid w:val="00865AFD"/>
    <w:rsid w:val="0086606A"/>
    <w:rsid w:val="008661B6"/>
    <w:rsid w:val="00866663"/>
    <w:rsid w:val="00866F0B"/>
    <w:rsid w:val="00867A65"/>
    <w:rsid w:val="00867CE4"/>
    <w:rsid w:val="00867D73"/>
    <w:rsid w:val="00867DA2"/>
    <w:rsid w:val="00867E70"/>
    <w:rsid w:val="008702F9"/>
    <w:rsid w:val="00870383"/>
    <w:rsid w:val="008704CD"/>
    <w:rsid w:val="00870512"/>
    <w:rsid w:val="00870A00"/>
    <w:rsid w:val="008711A0"/>
    <w:rsid w:val="008713B1"/>
    <w:rsid w:val="008717E0"/>
    <w:rsid w:val="008718B1"/>
    <w:rsid w:val="00871DDD"/>
    <w:rsid w:val="00871FFC"/>
    <w:rsid w:val="008720A4"/>
    <w:rsid w:val="00872DB4"/>
    <w:rsid w:val="00873544"/>
    <w:rsid w:val="00873815"/>
    <w:rsid w:val="00873E58"/>
    <w:rsid w:val="00874149"/>
    <w:rsid w:val="00875AE3"/>
    <w:rsid w:val="00875B13"/>
    <w:rsid w:val="008762E6"/>
    <w:rsid w:val="00876333"/>
    <w:rsid w:val="008777D9"/>
    <w:rsid w:val="0088004C"/>
    <w:rsid w:val="00880E76"/>
    <w:rsid w:val="00880EB0"/>
    <w:rsid w:val="00881020"/>
    <w:rsid w:val="00881679"/>
    <w:rsid w:val="00881916"/>
    <w:rsid w:val="00882439"/>
    <w:rsid w:val="0088250F"/>
    <w:rsid w:val="00882537"/>
    <w:rsid w:val="00882833"/>
    <w:rsid w:val="0088307C"/>
    <w:rsid w:val="008831C6"/>
    <w:rsid w:val="00883366"/>
    <w:rsid w:val="0088436F"/>
    <w:rsid w:val="00884E10"/>
    <w:rsid w:val="0088517D"/>
    <w:rsid w:val="008851D9"/>
    <w:rsid w:val="008851E1"/>
    <w:rsid w:val="00885359"/>
    <w:rsid w:val="008857B7"/>
    <w:rsid w:val="00885A07"/>
    <w:rsid w:val="00885E8D"/>
    <w:rsid w:val="008867F6"/>
    <w:rsid w:val="00886AFA"/>
    <w:rsid w:val="008870C6"/>
    <w:rsid w:val="0088744F"/>
    <w:rsid w:val="00887910"/>
    <w:rsid w:val="00887AFC"/>
    <w:rsid w:val="00890263"/>
    <w:rsid w:val="00890316"/>
    <w:rsid w:val="00890334"/>
    <w:rsid w:val="00890802"/>
    <w:rsid w:val="0089115F"/>
    <w:rsid w:val="0089136A"/>
    <w:rsid w:val="00891388"/>
    <w:rsid w:val="00891928"/>
    <w:rsid w:val="00891D51"/>
    <w:rsid w:val="00891F69"/>
    <w:rsid w:val="00893472"/>
    <w:rsid w:val="0089364A"/>
    <w:rsid w:val="00893950"/>
    <w:rsid w:val="00893BDE"/>
    <w:rsid w:val="00894592"/>
    <w:rsid w:val="00894A85"/>
    <w:rsid w:val="008955EC"/>
    <w:rsid w:val="0089671D"/>
    <w:rsid w:val="00896C93"/>
    <w:rsid w:val="008973A6"/>
    <w:rsid w:val="008973BC"/>
    <w:rsid w:val="008975EF"/>
    <w:rsid w:val="0089760C"/>
    <w:rsid w:val="008A04DA"/>
    <w:rsid w:val="008A0CB5"/>
    <w:rsid w:val="008A0CB9"/>
    <w:rsid w:val="008A0E01"/>
    <w:rsid w:val="008A0E3E"/>
    <w:rsid w:val="008A1AB9"/>
    <w:rsid w:val="008A1C1E"/>
    <w:rsid w:val="008A1CBA"/>
    <w:rsid w:val="008A1DE9"/>
    <w:rsid w:val="008A2315"/>
    <w:rsid w:val="008A29D4"/>
    <w:rsid w:val="008A2C49"/>
    <w:rsid w:val="008A2E9C"/>
    <w:rsid w:val="008A48F9"/>
    <w:rsid w:val="008A4B37"/>
    <w:rsid w:val="008A5B89"/>
    <w:rsid w:val="008A6302"/>
    <w:rsid w:val="008A6734"/>
    <w:rsid w:val="008A67A7"/>
    <w:rsid w:val="008A69EC"/>
    <w:rsid w:val="008A6FAB"/>
    <w:rsid w:val="008A6FF1"/>
    <w:rsid w:val="008A73F2"/>
    <w:rsid w:val="008A74A6"/>
    <w:rsid w:val="008B0B14"/>
    <w:rsid w:val="008B0CF6"/>
    <w:rsid w:val="008B1FB4"/>
    <w:rsid w:val="008B2BDC"/>
    <w:rsid w:val="008B2F02"/>
    <w:rsid w:val="008B369D"/>
    <w:rsid w:val="008B3FAE"/>
    <w:rsid w:val="008B42AD"/>
    <w:rsid w:val="008B5B31"/>
    <w:rsid w:val="008B62C1"/>
    <w:rsid w:val="008B662F"/>
    <w:rsid w:val="008B6AEB"/>
    <w:rsid w:val="008B6D4E"/>
    <w:rsid w:val="008B6DA7"/>
    <w:rsid w:val="008B6E68"/>
    <w:rsid w:val="008B7008"/>
    <w:rsid w:val="008B74FA"/>
    <w:rsid w:val="008B7C5B"/>
    <w:rsid w:val="008B7EA1"/>
    <w:rsid w:val="008C00C3"/>
    <w:rsid w:val="008C0238"/>
    <w:rsid w:val="008C0307"/>
    <w:rsid w:val="008C0601"/>
    <w:rsid w:val="008C07BA"/>
    <w:rsid w:val="008C092F"/>
    <w:rsid w:val="008C0C1E"/>
    <w:rsid w:val="008C0F8F"/>
    <w:rsid w:val="008C125B"/>
    <w:rsid w:val="008C1862"/>
    <w:rsid w:val="008C2CCF"/>
    <w:rsid w:val="008C3569"/>
    <w:rsid w:val="008C397E"/>
    <w:rsid w:val="008C4EDA"/>
    <w:rsid w:val="008C51E6"/>
    <w:rsid w:val="008C5B06"/>
    <w:rsid w:val="008C64E0"/>
    <w:rsid w:val="008C6758"/>
    <w:rsid w:val="008C6A8F"/>
    <w:rsid w:val="008C6EBF"/>
    <w:rsid w:val="008C7333"/>
    <w:rsid w:val="008C7687"/>
    <w:rsid w:val="008C78E9"/>
    <w:rsid w:val="008C7C4A"/>
    <w:rsid w:val="008D0A98"/>
    <w:rsid w:val="008D0BC8"/>
    <w:rsid w:val="008D0F3A"/>
    <w:rsid w:val="008D1FEB"/>
    <w:rsid w:val="008D2385"/>
    <w:rsid w:val="008D26A1"/>
    <w:rsid w:val="008D286F"/>
    <w:rsid w:val="008D2CF2"/>
    <w:rsid w:val="008D2D32"/>
    <w:rsid w:val="008D2DBE"/>
    <w:rsid w:val="008D2FA4"/>
    <w:rsid w:val="008D33A4"/>
    <w:rsid w:val="008D3BD2"/>
    <w:rsid w:val="008D47E6"/>
    <w:rsid w:val="008D4CAA"/>
    <w:rsid w:val="008D53CB"/>
    <w:rsid w:val="008D60DC"/>
    <w:rsid w:val="008D6CEE"/>
    <w:rsid w:val="008D7C5E"/>
    <w:rsid w:val="008E0908"/>
    <w:rsid w:val="008E1378"/>
    <w:rsid w:val="008E1714"/>
    <w:rsid w:val="008E1762"/>
    <w:rsid w:val="008E1C83"/>
    <w:rsid w:val="008E239F"/>
    <w:rsid w:val="008E2FBB"/>
    <w:rsid w:val="008E309E"/>
    <w:rsid w:val="008E3CF2"/>
    <w:rsid w:val="008E3ED8"/>
    <w:rsid w:val="008E46D8"/>
    <w:rsid w:val="008E4B5F"/>
    <w:rsid w:val="008E510C"/>
    <w:rsid w:val="008E578A"/>
    <w:rsid w:val="008E5AD7"/>
    <w:rsid w:val="008E5D97"/>
    <w:rsid w:val="008E64A0"/>
    <w:rsid w:val="008E66E4"/>
    <w:rsid w:val="008E6904"/>
    <w:rsid w:val="008E6956"/>
    <w:rsid w:val="008E6AFE"/>
    <w:rsid w:val="008E6DA9"/>
    <w:rsid w:val="008E6FBD"/>
    <w:rsid w:val="008E7433"/>
    <w:rsid w:val="008E774F"/>
    <w:rsid w:val="008E796C"/>
    <w:rsid w:val="008E79A7"/>
    <w:rsid w:val="008E7BD5"/>
    <w:rsid w:val="008F0445"/>
    <w:rsid w:val="008F0556"/>
    <w:rsid w:val="008F1031"/>
    <w:rsid w:val="008F10CA"/>
    <w:rsid w:val="008F1326"/>
    <w:rsid w:val="008F13CB"/>
    <w:rsid w:val="008F163C"/>
    <w:rsid w:val="008F1669"/>
    <w:rsid w:val="008F1756"/>
    <w:rsid w:val="008F18BA"/>
    <w:rsid w:val="008F1A35"/>
    <w:rsid w:val="008F29FD"/>
    <w:rsid w:val="008F2B26"/>
    <w:rsid w:val="008F3794"/>
    <w:rsid w:val="008F388C"/>
    <w:rsid w:val="008F3C15"/>
    <w:rsid w:val="008F3C59"/>
    <w:rsid w:val="008F3F57"/>
    <w:rsid w:val="008F4003"/>
    <w:rsid w:val="008F662D"/>
    <w:rsid w:val="008F6737"/>
    <w:rsid w:val="008F691B"/>
    <w:rsid w:val="008F6EE7"/>
    <w:rsid w:val="008F71C9"/>
    <w:rsid w:val="008F71F3"/>
    <w:rsid w:val="008F754C"/>
    <w:rsid w:val="008F7910"/>
    <w:rsid w:val="009003F0"/>
    <w:rsid w:val="00900437"/>
    <w:rsid w:val="0090092C"/>
    <w:rsid w:val="00900998"/>
    <w:rsid w:val="00900C01"/>
    <w:rsid w:val="00900C0C"/>
    <w:rsid w:val="009015BB"/>
    <w:rsid w:val="0090165A"/>
    <w:rsid w:val="00901742"/>
    <w:rsid w:val="00902734"/>
    <w:rsid w:val="00903B57"/>
    <w:rsid w:val="00903DAD"/>
    <w:rsid w:val="00904720"/>
    <w:rsid w:val="00905731"/>
    <w:rsid w:val="009065DA"/>
    <w:rsid w:val="0090661D"/>
    <w:rsid w:val="009066BC"/>
    <w:rsid w:val="00906C68"/>
    <w:rsid w:val="009078EA"/>
    <w:rsid w:val="00907B4A"/>
    <w:rsid w:val="00910654"/>
    <w:rsid w:val="0091073A"/>
    <w:rsid w:val="009110F6"/>
    <w:rsid w:val="009114C6"/>
    <w:rsid w:val="00912372"/>
    <w:rsid w:val="00912521"/>
    <w:rsid w:val="0091272D"/>
    <w:rsid w:val="009134AB"/>
    <w:rsid w:val="0091386D"/>
    <w:rsid w:val="00913F45"/>
    <w:rsid w:val="009141E7"/>
    <w:rsid w:val="0091420A"/>
    <w:rsid w:val="009151D7"/>
    <w:rsid w:val="00915656"/>
    <w:rsid w:val="0091594B"/>
    <w:rsid w:val="00915ABC"/>
    <w:rsid w:val="009163AE"/>
    <w:rsid w:val="009163CB"/>
    <w:rsid w:val="009165AE"/>
    <w:rsid w:val="009174F4"/>
    <w:rsid w:val="00920056"/>
    <w:rsid w:val="00921845"/>
    <w:rsid w:val="009226D4"/>
    <w:rsid w:val="0092275A"/>
    <w:rsid w:val="00922985"/>
    <w:rsid w:val="00923210"/>
    <w:rsid w:val="00923934"/>
    <w:rsid w:val="00923A45"/>
    <w:rsid w:val="00923F06"/>
    <w:rsid w:val="00924D3D"/>
    <w:rsid w:val="00924F4F"/>
    <w:rsid w:val="0092562A"/>
    <w:rsid w:val="00925ABA"/>
    <w:rsid w:val="00925BB0"/>
    <w:rsid w:val="009263A8"/>
    <w:rsid w:val="00926C25"/>
    <w:rsid w:val="00927051"/>
    <w:rsid w:val="0092781D"/>
    <w:rsid w:val="00927995"/>
    <w:rsid w:val="00927DCF"/>
    <w:rsid w:val="0093010E"/>
    <w:rsid w:val="00930194"/>
    <w:rsid w:val="00930253"/>
    <w:rsid w:val="009305C9"/>
    <w:rsid w:val="009305FC"/>
    <w:rsid w:val="0093068B"/>
    <w:rsid w:val="0093078A"/>
    <w:rsid w:val="00930DD3"/>
    <w:rsid w:val="00931055"/>
    <w:rsid w:val="009312A0"/>
    <w:rsid w:val="009320B5"/>
    <w:rsid w:val="0093292E"/>
    <w:rsid w:val="00932CAA"/>
    <w:rsid w:val="00932F3C"/>
    <w:rsid w:val="0093316B"/>
    <w:rsid w:val="009338B7"/>
    <w:rsid w:val="00933949"/>
    <w:rsid w:val="00933EBE"/>
    <w:rsid w:val="009348A9"/>
    <w:rsid w:val="00934C9D"/>
    <w:rsid w:val="009354E6"/>
    <w:rsid w:val="00935596"/>
    <w:rsid w:val="00935599"/>
    <w:rsid w:val="00936713"/>
    <w:rsid w:val="00936847"/>
    <w:rsid w:val="00937070"/>
    <w:rsid w:val="0093795B"/>
    <w:rsid w:val="009379D4"/>
    <w:rsid w:val="0094074D"/>
    <w:rsid w:val="00940756"/>
    <w:rsid w:val="00940A44"/>
    <w:rsid w:val="00940A90"/>
    <w:rsid w:val="00940DE6"/>
    <w:rsid w:val="00940F2C"/>
    <w:rsid w:val="009417FE"/>
    <w:rsid w:val="00942E04"/>
    <w:rsid w:val="009431B6"/>
    <w:rsid w:val="00943DD0"/>
    <w:rsid w:val="00944251"/>
    <w:rsid w:val="00944AE6"/>
    <w:rsid w:val="00945159"/>
    <w:rsid w:val="00945D1C"/>
    <w:rsid w:val="009461B4"/>
    <w:rsid w:val="00946281"/>
    <w:rsid w:val="00947C59"/>
    <w:rsid w:val="00947DE9"/>
    <w:rsid w:val="009502AE"/>
    <w:rsid w:val="0095032D"/>
    <w:rsid w:val="00950C95"/>
    <w:rsid w:val="00950EA4"/>
    <w:rsid w:val="00950F55"/>
    <w:rsid w:val="00951B92"/>
    <w:rsid w:val="00952523"/>
    <w:rsid w:val="009526A4"/>
    <w:rsid w:val="00952804"/>
    <w:rsid w:val="00953333"/>
    <w:rsid w:val="00953446"/>
    <w:rsid w:val="009537A8"/>
    <w:rsid w:val="0095383D"/>
    <w:rsid w:val="00953A1C"/>
    <w:rsid w:val="00953DE8"/>
    <w:rsid w:val="00954835"/>
    <w:rsid w:val="009554D2"/>
    <w:rsid w:val="0095551E"/>
    <w:rsid w:val="00955B0F"/>
    <w:rsid w:val="00956413"/>
    <w:rsid w:val="00956F54"/>
    <w:rsid w:val="009576AF"/>
    <w:rsid w:val="0096024E"/>
    <w:rsid w:val="00960B44"/>
    <w:rsid w:val="009613A5"/>
    <w:rsid w:val="0096149E"/>
    <w:rsid w:val="00961687"/>
    <w:rsid w:val="00961C36"/>
    <w:rsid w:val="00961D3E"/>
    <w:rsid w:val="009622C4"/>
    <w:rsid w:val="00962EF1"/>
    <w:rsid w:val="00963296"/>
    <w:rsid w:val="009637C7"/>
    <w:rsid w:val="0096422E"/>
    <w:rsid w:val="009647A0"/>
    <w:rsid w:val="00964840"/>
    <w:rsid w:val="00964BBF"/>
    <w:rsid w:val="00965053"/>
    <w:rsid w:val="00965280"/>
    <w:rsid w:val="009653E9"/>
    <w:rsid w:val="00966053"/>
    <w:rsid w:val="00966306"/>
    <w:rsid w:val="00966323"/>
    <w:rsid w:val="00966448"/>
    <w:rsid w:val="009665CC"/>
    <w:rsid w:val="0096694A"/>
    <w:rsid w:val="00966B75"/>
    <w:rsid w:val="00966FFB"/>
    <w:rsid w:val="00967050"/>
    <w:rsid w:val="0096774D"/>
    <w:rsid w:val="00967F45"/>
    <w:rsid w:val="00970331"/>
    <w:rsid w:val="00970370"/>
    <w:rsid w:val="00970AA2"/>
    <w:rsid w:val="00970BFF"/>
    <w:rsid w:val="00971129"/>
    <w:rsid w:val="00971624"/>
    <w:rsid w:val="00971C6B"/>
    <w:rsid w:val="00971C92"/>
    <w:rsid w:val="00972051"/>
    <w:rsid w:val="0097206E"/>
    <w:rsid w:val="009721D1"/>
    <w:rsid w:val="00972EE0"/>
    <w:rsid w:val="00972F1C"/>
    <w:rsid w:val="009739AF"/>
    <w:rsid w:val="00973C0D"/>
    <w:rsid w:val="00973DDF"/>
    <w:rsid w:val="00973EB7"/>
    <w:rsid w:val="0097427C"/>
    <w:rsid w:val="00974771"/>
    <w:rsid w:val="00974ABC"/>
    <w:rsid w:val="00975290"/>
    <w:rsid w:val="0097538C"/>
    <w:rsid w:val="009753C9"/>
    <w:rsid w:val="00975613"/>
    <w:rsid w:val="0097566A"/>
    <w:rsid w:val="00975C30"/>
    <w:rsid w:val="00975C70"/>
    <w:rsid w:val="00975D06"/>
    <w:rsid w:val="009760E7"/>
    <w:rsid w:val="00976474"/>
    <w:rsid w:val="0097731A"/>
    <w:rsid w:val="009773C9"/>
    <w:rsid w:val="00977AB7"/>
    <w:rsid w:val="00977EC7"/>
    <w:rsid w:val="00977F77"/>
    <w:rsid w:val="00980214"/>
    <w:rsid w:val="00980540"/>
    <w:rsid w:val="00980559"/>
    <w:rsid w:val="00980F56"/>
    <w:rsid w:val="00981219"/>
    <w:rsid w:val="00981A9C"/>
    <w:rsid w:val="00982135"/>
    <w:rsid w:val="009824E8"/>
    <w:rsid w:val="00982D9A"/>
    <w:rsid w:val="00982FBE"/>
    <w:rsid w:val="00984406"/>
    <w:rsid w:val="009848DE"/>
    <w:rsid w:val="00984A16"/>
    <w:rsid w:val="0098570C"/>
    <w:rsid w:val="009859FC"/>
    <w:rsid w:val="0098656E"/>
    <w:rsid w:val="00987094"/>
    <w:rsid w:val="009875E3"/>
    <w:rsid w:val="00987AB9"/>
    <w:rsid w:val="00987E69"/>
    <w:rsid w:val="00990CBB"/>
    <w:rsid w:val="00990EE2"/>
    <w:rsid w:val="0099115B"/>
    <w:rsid w:val="0099115E"/>
    <w:rsid w:val="0099122F"/>
    <w:rsid w:val="009912B8"/>
    <w:rsid w:val="00991B46"/>
    <w:rsid w:val="00991CE5"/>
    <w:rsid w:val="00992141"/>
    <w:rsid w:val="00992256"/>
    <w:rsid w:val="00992D8C"/>
    <w:rsid w:val="00992D94"/>
    <w:rsid w:val="00992F8A"/>
    <w:rsid w:val="00993091"/>
    <w:rsid w:val="00993EF6"/>
    <w:rsid w:val="00993FD2"/>
    <w:rsid w:val="00994E95"/>
    <w:rsid w:val="00995702"/>
    <w:rsid w:val="00995FAF"/>
    <w:rsid w:val="009963AB"/>
    <w:rsid w:val="009964D1"/>
    <w:rsid w:val="00996583"/>
    <w:rsid w:val="0099694F"/>
    <w:rsid w:val="009A07EF"/>
    <w:rsid w:val="009A146A"/>
    <w:rsid w:val="009A1C38"/>
    <w:rsid w:val="009A2057"/>
    <w:rsid w:val="009A2290"/>
    <w:rsid w:val="009A30D3"/>
    <w:rsid w:val="009A3257"/>
    <w:rsid w:val="009A3561"/>
    <w:rsid w:val="009A3ACD"/>
    <w:rsid w:val="009A3F8E"/>
    <w:rsid w:val="009A426D"/>
    <w:rsid w:val="009A4616"/>
    <w:rsid w:val="009A48B4"/>
    <w:rsid w:val="009A4954"/>
    <w:rsid w:val="009A4D95"/>
    <w:rsid w:val="009A4E38"/>
    <w:rsid w:val="009A5144"/>
    <w:rsid w:val="009A52C4"/>
    <w:rsid w:val="009A551C"/>
    <w:rsid w:val="009A56E2"/>
    <w:rsid w:val="009A5A71"/>
    <w:rsid w:val="009A5DA8"/>
    <w:rsid w:val="009A64F5"/>
    <w:rsid w:val="009A748E"/>
    <w:rsid w:val="009A7F48"/>
    <w:rsid w:val="009B02D3"/>
    <w:rsid w:val="009B065A"/>
    <w:rsid w:val="009B0882"/>
    <w:rsid w:val="009B0FBA"/>
    <w:rsid w:val="009B13D2"/>
    <w:rsid w:val="009B2752"/>
    <w:rsid w:val="009B2D6C"/>
    <w:rsid w:val="009B2F47"/>
    <w:rsid w:val="009B374C"/>
    <w:rsid w:val="009B382D"/>
    <w:rsid w:val="009B3B29"/>
    <w:rsid w:val="009B3BFC"/>
    <w:rsid w:val="009B43B2"/>
    <w:rsid w:val="009B564B"/>
    <w:rsid w:val="009B5782"/>
    <w:rsid w:val="009B5BF3"/>
    <w:rsid w:val="009B5D97"/>
    <w:rsid w:val="009B5FEE"/>
    <w:rsid w:val="009B6014"/>
    <w:rsid w:val="009B61E3"/>
    <w:rsid w:val="009B67A8"/>
    <w:rsid w:val="009B6B89"/>
    <w:rsid w:val="009B7076"/>
    <w:rsid w:val="009C04BA"/>
    <w:rsid w:val="009C058E"/>
    <w:rsid w:val="009C1185"/>
    <w:rsid w:val="009C1F40"/>
    <w:rsid w:val="009C2347"/>
    <w:rsid w:val="009C27D3"/>
    <w:rsid w:val="009C29DE"/>
    <w:rsid w:val="009C2E97"/>
    <w:rsid w:val="009C3876"/>
    <w:rsid w:val="009C3B31"/>
    <w:rsid w:val="009C3CC6"/>
    <w:rsid w:val="009C3D9F"/>
    <w:rsid w:val="009C3DAA"/>
    <w:rsid w:val="009C4072"/>
    <w:rsid w:val="009C4B42"/>
    <w:rsid w:val="009C4C88"/>
    <w:rsid w:val="009C4E04"/>
    <w:rsid w:val="009C5C24"/>
    <w:rsid w:val="009C5E5F"/>
    <w:rsid w:val="009C67D7"/>
    <w:rsid w:val="009C685B"/>
    <w:rsid w:val="009C6E36"/>
    <w:rsid w:val="009C76BC"/>
    <w:rsid w:val="009D096C"/>
    <w:rsid w:val="009D0BAE"/>
    <w:rsid w:val="009D1482"/>
    <w:rsid w:val="009D19F5"/>
    <w:rsid w:val="009D22E6"/>
    <w:rsid w:val="009D23DE"/>
    <w:rsid w:val="009D246B"/>
    <w:rsid w:val="009D2B16"/>
    <w:rsid w:val="009D3853"/>
    <w:rsid w:val="009D3AE2"/>
    <w:rsid w:val="009D4352"/>
    <w:rsid w:val="009D4A27"/>
    <w:rsid w:val="009D5E9C"/>
    <w:rsid w:val="009D61EF"/>
    <w:rsid w:val="009D61F6"/>
    <w:rsid w:val="009D6309"/>
    <w:rsid w:val="009D6905"/>
    <w:rsid w:val="009D76A0"/>
    <w:rsid w:val="009D7790"/>
    <w:rsid w:val="009D782F"/>
    <w:rsid w:val="009D7ECF"/>
    <w:rsid w:val="009D7F3E"/>
    <w:rsid w:val="009E04BF"/>
    <w:rsid w:val="009E0C6A"/>
    <w:rsid w:val="009E0DB5"/>
    <w:rsid w:val="009E196A"/>
    <w:rsid w:val="009E1D36"/>
    <w:rsid w:val="009E211E"/>
    <w:rsid w:val="009E2252"/>
    <w:rsid w:val="009E33EE"/>
    <w:rsid w:val="009E3B15"/>
    <w:rsid w:val="009E3D53"/>
    <w:rsid w:val="009E3EDE"/>
    <w:rsid w:val="009E3F23"/>
    <w:rsid w:val="009E43CC"/>
    <w:rsid w:val="009E4751"/>
    <w:rsid w:val="009E4BFF"/>
    <w:rsid w:val="009E4CCA"/>
    <w:rsid w:val="009E51E9"/>
    <w:rsid w:val="009E54BC"/>
    <w:rsid w:val="009E62DE"/>
    <w:rsid w:val="009E6710"/>
    <w:rsid w:val="009E6840"/>
    <w:rsid w:val="009E6910"/>
    <w:rsid w:val="009E6EDB"/>
    <w:rsid w:val="009E6F06"/>
    <w:rsid w:val="009E7630"/>
    <w:rsid w:val="009E7934"/>
    <w:rsid w:val="009E7B80"/>
    <w:rsid w:val="009F07C2"/>
    <w:rsid w:val="009F0B2F"/>
    <w:rsid w:val="009F0CD4"/>
    <w:rsid w:val="009F0ECE"/>
    <w:rsid w:val="009F1762"/>
    <w:rsid w:val="009F1BEF"/>
    <w:rsid w:val="009F1D00"/>
    <w:rsid w:val="009F1DAE"/>
    <w:rsid w:val="009F237D"/>
    <w:rsid w:val="009F2877"/>
    <w:rsid w:val="009F29F6"/>
    <w:rsid w:val="009F2E84"/>
    <w:rsid w:val="009F3652"/>
    <w:rsid w:val="009F436D"/>
    <w:rsid w:val="009F4513"/>
    <w:rsid w:val="009F51D9"/>
    <w:rsid w:val="009F5935"/>
    <w:rsid w:val="009F5E1D"/>
    <w:rsid w:val="009F6124"/>
    <w:rsid w:val="009F61B6"/>
    <w:rsid w:val="009F64B4"/>
    <w:rsid w:val="009F6DD7"/>
    <w:rsid w:val="00A00739"/>
    <w:rsid w:val="00A00929"/>
    <w:rsid w:val="00A00E33"/>
    <w:rsid w:val="00A0114D"/>
    <w:rsid w:val="00A02CF9"/>
    <w:rsid w:val="00A02E44"/>
    <w:rsid w:val="00A030F6"/>
    <w:rsid w:val="00A03567"/>
    <w:rsid w:val="00A037E2"/>
    <w:rsid w:val="00A03E4D"/>
    <w:rsid w:val="00A04293"/>
    <w:rsid w:val="00A04AC9"/>
    <w:rsid w:val="00A04E91"/>
    <w:rsid w:val="00A06091"/>
    <w:rsid w:val="00A06D3B"/>
    <w:rsid w:val="00A06D8D"/>
    <w:rsid w:val="00A071A9"/>
    <w:rsid w:val="00A073EB"/>
    <w:rsid w:val="00A07ECC"/>
    <w:rsid w:val="00A108B3"/>
    <w:rsid w:val="00A11C25"/>
    <w:rsid w:val="00A1283E"/>
    <w:rsid w:val="00A12D74"/>
    <w:rsid w:val="00A133A0"/>
    <w:rsid w:val="00A13703"/>
    <w:rsid w:val="00A13736"/>
    <w:rsid w:val="00A13A32"/>
    <w:rsid w:val="00A13BA1"/>
    <w:rsid w:val="00A140E7"/>
    <w:rsid w:val="00A142AD"/>
    <w:rsid w:val="00A14461"/>
    <w:rsid w:val="00A14B0C"/>
    <w:rsid w:val="00A14CCD"/>
    <w:rsid w:val="00A14E6F"/>
    <w:rsid w:val="00A156F2"/>
    <w:rsid w:val="00A15AF1"/>
    <w:rsid w:val="00A15C6B"/>
    <w:rsid w:val="00A15D29"/>
    <w:rsid w:val="00A16B78"/>
    <w:rsid w:val="00A17CBF"/>
    <w:rsid w:val="00A208DD"/>
    <w:rsid w:val="00A20D7A"/>
    <w:rsid w:val="00A20DB1"/>
    <w:rsid w:val="00A20F71"/>
    <w:rsid w:val="00A215F5"/>
    <w:rsid w:val="00A216F8"/>
    <w:rsid w:val="00A21745"/>
    <w:rsid w:val="00A21A2E"/>
    <w:rsid w:val="00A21CA3"/>
    <w:rsid w:val="00A21FC9"/>
    <w:rsid w:val="00A22BEC"/>
    <w:rsid w:val="00A233A2"/>
    <w:rsid w:val="00A234B9"/>
    <w:rsid w:val="00A244C5"/>
    <w:rsid w:val="00A24C51"/>
    <w:rsid w:val="00A24E2C"/>
    <w:rsid w:val="00A24F8E"/>
    <w:rsid w:val="00A2527F"/>
    <w:rsid w:val="00A256A7"/>
    <w:rsid w:val="00A25D1D"/>
    <w:rsid w:val="00A25F09"/>
    <w:rsid w:val="00A26007"/>
    <w:rsid w:val="00A26164"/>
    <w:rsid w:val="00A26BC8"/>
    <w:rsid w:val="00A27E8A"/>
    <w:rsid w:val="00A27EA8"/>
    <w:rsid w:val="00A27F84"/>
    <w:rsid w:val="00A30410"/>
    <w:rsid w:val="00A306EE"/>
    <w:rsid w:val="00A30CF8"/>
    <w:rsid w:val="00A313B7"/>
    <w:rsid w:val="00A31527"/>
    <w:rsid w:val="00A31844"/>
    <w:rsid w:val="00A31C3E"/>
    <w:rsid w:val="00A32C09"/>
    <w:rsid w:val="00A32F4E"/>
    <w:rsid w:val="00A333F9"/>
    <w:rsid w:val="00A33520"/>
    <w:rsid w:val="00A33A36"/>
    <w:rsid w:val="00A345FA"/>
    <w:rsid w:val="00A34663"/>
    <w:rsid w:val="00A34C3D"/>
    <w:rsid w:val="00A34C67"/>
    <w:rsid w:val="00A35085"/>
    <w:rsid w:val="00A355A1"/>
    <w:rsid w:val="00A35D0A"/>
    <w:rsid w:val="00A3606E"/>
    <w:rsid w:val="00A364A9"/>
    <w:rsid w:val="00A366DC"/>
    <w:rsid w:val="00A36E3B"/>
    <w:rsid w:val="00A40A83"/>
    <w:rsid w:val="00A40AC9"/>
    <w:rsid w:val="00A41069"/>
    <w:rsid w:val="00A413AD"/>
    <w:rsid w:val="00A41408"/>
    <w:rsid w:val="00A41CD6"/>
    <w:rsid w:val="00A420C4"/>
    <w:rsid w:val="00A4227D"/>
    <w:rsid w:val="00A422B8"/>
    <w:rsid w:val="00A42B29"/>
    <w:rsid w:val="00A42B95"/>
    <w:rsid w:val="00A42DE8"/>
    <w:rsid w:val="00A42EC3"/>
    <w:rsid w:val="00A42F83"/>
    <w:rsid w:val="00A434AE"/>
    <w:rsid w:val="00A43D79"/>
    <w:rsid w:val="00A43DFD"/>
    <w:rsid w:val="00A43FD5"/>
    <w:rsid w:val="00A4473A"/>
    <w:rsid w:val="00A44741"/>
    <w:rsid w:val="00A44BDE"/>
    <w:rsid w:val="00A44C04"/>
    <w:rsid w:val="00A4585E"/>
    <w:rsid w:val="00A45E2F"/>
    <w:rsid w:val="00A46B10"/>
    <w:rsid w:val="00A46C18"/>
    <w:rsid w:val="00A46F6D"/>
    <w:rsid w:val="00A47518"/>
    <w:rsid w:val="00A47612"/>
    <w:rsid w:val="00A477FE"/>
    <w:rsid w:val="00A501CD"/>
    <w:rsid w:val="00A50FFD"/>
    <w:rsid w:val="00A513FF"/>
    <w:rsid w:val="00A51A13"/>
    <w:rsid w:val="00A51CED"/>
    <w:rsid w:val="00A51E51"/>
    <w:rsid w:val="00A52BDA"/>
    <w:rsid w:val="00A539CA"/>
    <w:rsid w:val="00A54CB2"/>
    <w:rsid w:val="00A54EDC"/>
    <w:rsid w:val="00A55149"/>
    <w:rsid w:val="00A57076"/>
    <w:rsid w:val="00A57152"/>
    <w:rsid w:val="00A57A5C"/>
    <w:rsid w:val="00A57E1D"/>
    <w:rsid w:val="00A57EC3"/>
    <w:rsid w:val="00A60789"/>
    <w:rsid w:val="00A607DF"/>
    <w:rsid w:val="00A61A2B"/>
    <w:rsid w:val="00A63094"/>
    <w:rsid w:val="00A63C5B"/>
    <w:rsid w:val="00A64042"/>
    <w:rsid w:val="00A6494A"/>
    <w:rsid w:val="00A65214"/>
    <w:rsid w:val="00A65938"/>
    <w:rsid w:val="00A65B7D"/>
    <w:rsid w:val="00A65EDD"/>
    <w:rsid w:val="00A66664"/>
    <w:rsid w:val="00A66EBB"/>
    <w:rsid w:val="00A67A2C"/>
    <w:rsid w:val="00A702BE"/>
    <w:rsid w:val="00A71035"/>
    <w:rsid w:val="00A71D1D"/>
    <w:rsid w:val="00A72EBD"/>
    <w:rsid w:val="00A738E8"/>
    <w:rsid w:val="00A73BB8"/>
    <w:rsid w:val="00A73EBB"/>
    <w:rsid w:val="00A73F57"/>
    <w:rsid w:val="00A746BC"/>
    <w:rsid w:val="00A74725"/>
    <w:rsid w:val="00A753E5"/>
    <w:rsid w:val="00A76776"/>
    <w:rsid w:val="00A768F3"/>
    <w:rsid w:val="00A769E9"/>
    <w:rsid w:val="00A76F80"/>
    <w:rsid w:val="00A77CA4"/>
    <w:rsid w:val="00A77CD2"/>
    <w:rsid w:val="00A800AD"/>
    <w:rsid w:val="00A801F6"/>
    <w:rsid w:val="00A81C04"/>
    <w:rsid w:val="00A81C13"/>
    <w:rsid w:val="00A81DC6"/>
    <w:rsid w:val="00A81FFB"/>
    <w:rsid w:val="00A82843"/>
    <w:rsid w:val="00A828AC"/>
    <w:rsid w:val="00A8293E"/>
    <w:rsid w:val="00A82B12"/>
    <w:rsid w:val="00A830C1"/>
    <w:rsid w:val="00A8387A"/>
    <w:rsid w:val="00A83A58"/>
    <w:rsid w:val="00A841F4"/>
    <w:rsid w:val="00A8480C"/>
    <w:rsid w:val="00A86999"/>
    <w:rsid w:val="00A86B54"/>
    <w:rsid w:val="00A86EB3"/>
    <w:rsid w:val="00A87041"/>
    <w:rsid w:val="00A8775D"/>
    <w:rsid w:val="00A87EDF"/>
    <w:rsid w:val="00A87F0A"/>
    <w:rsid w:val="00A903D8"/>
    <w:rsid w:val="00A907A3"/>
    <w:rsid w:val="00A907E0"/>
    <w:rsid w:val="00A90A5C"/>
    <w:rsid w:val="00A91560"/>
    <w:rsid w:val="00A91579"/>
    <w:rsid w:val="00A91763"/>
    <w:rsid w:val="00A91A0E"/>
    <w:rsid w:val="00A91A20"/>
    <w:rsid w:val="00A91CB8"/>
    <w:rsid w:val="00A921B1"/>
    <w:rsid w:val="00A93191"/>
    <w:rsid w:val="00A93376"/>
    <w:rsid w:val="00A9376C"/>
    <w:rsid w:val="00A93DAF"/>
    <w:rsid w:val="00A94145"/>
    <w:rsid w:val="00A94D1D"/>
    <w:rsid w:val="00A950D5"/>
    <w:rsid w:val="00A95821"/>
    <w:rsid w:val="00A95AB0"/>
    <w:rsid w:val="00A95D19"/>
    <w:rsid w:val="00A96B03"/>
    <w:rsid w:val="00A96B11"/>
    <w:rsid w:val="00A96CFF"/>
    <w:rsid w:val="00A96E97"/>
    <w:rsid w:val="00A96EB8"/>
    <w:rsid w:val="00A96EEB"/>
    <w:rsid w:val="00A97123"/>
    <w:rsid w:val="00A97548"/>
    <w:rsid w:val="00A97B1B"/>
    <w:rsid w:val="00A97B66"/>
    <w:rsid w:val="00AA0E24"/>
    <w:rsid w:val="00AA1667"/>
    <w:rsid w:val="00AA19A9"/>
    <w:rsid w:val="00AA1B9B"/>
    <w:rsid w:val="00AA2975"/>
    <w:rsid w:val="00AA2B8C"/>
    <w:rsid w:val="00AA2B97"/>
    <w:rsid w:val="00AA2CB2"/>
    <w:rsid w:val="00AA3126"/>
    <w:rsid w:val="00AA33F5"/>
    <w:rsid w:val="00AA375C"/>
    <w:rsid w:val="00AA4651"/>
    <w:rsid w:val="00AA49A7"/>
    <w:rsid w:val="00AA5298"/>
    <w:rsid w:val="00AA547B"/>
    <w:rsid w:val="00AA5CB6"/>
    <w:rsid w:val="00AA5D98"/>
    <w:rsid w:val="00AA6796"/>
    <w:rsid w:val="00AA69C6"/>
    <w:rsid w:val="00AA6F95"/>
    <w:rsid w:val="00AA7331"/>
    <w:rsid w:val="00AB0625"/>
    <w:rsid w:val="00AB0897"/>
    <w:rsid w:val="00AB0AC5"/>
    <w:rsid w:val="00AB0B96"/>
    <w:rsid w:val="00AB0D8C"/>
    <w:rsid w:val="00AB1003"/>
    <w:rsid w:val="00AB12F6"/>
    <w:rsid w:val="00AB15CF"/>
    <w:rsid w:val="00AB189B"/>
    <w:rsid w:val="00AB2ED5"/>
    <w:rsid w:val="00AB3079"/>
    <w:rsid w:val="00AB3175"/>
    <w:rsid w:val="00AB3622"/>
    <w:rsid w:val="00AB3C1E"/>
    <w:rsid w:val="00AB4767"/>
    <w:rsid w:val="00AB4886"/>
    <w:rsid w:val="00AB4E7C"/>
    <w:rsid w:val="00AB5C00"/>
    <w:rsid w:val="00AB61A1"/>
    <w:rsid w:val="00AB69F4"/>
    <w:rsid w:val="00AB6E00"/>
    <w:rsid w:val="00AB6FD7"/>
    <w:rsid w:val="00AB7549"/>
    <w:rsid w:val="00AB7A3F"/>
    <w:rsid w:val="00AC0166"/>
    <w:rsid w:val="00AC029F"/>
    <w:rsid w:val="00AC067D"/>
    <w:rsid w:val="00AC08B0"/>
    <w:rsid w:val="00AC08ED"/>
    <w:rsid w:val="00AC156F"/>
    <w:rsid w:val="00AC173F"/>
    <w:rsid w:val="00AC2D5E"/>
    <w:rsid w:val="00AC2DB4"/>
    <w:rsid w:val="00AC46D0"/>
    <w:rsid w:val="00AC4A1D"/>
    <w:rsid w:val="00AC585E"/>
    <w:rsid w:val="00AC6695"/>
    <w:rsid w:val="00AC6A9B"/>
    <w:rsid w:val="00AC6DFB"/>
    <w:rsid w:val="00AC721A"/>
    <w:rsid w:val="00AC74AA"/>
    <w:rsid w:val="00AC7F70"/>
    <w:rsid w:val="00AD08D2"/>
    <w:rsid w:val="00AD0B25"/>
    <w:rsid w:val="00AD0CE1"/>
    <w:rsid w:val="00AD0EDD"/>
    <w:rsid w:val="00AD0F4A"/>
    <w:rsid w:val="00AD10EF"/>
    <w:rsid w:val="00AD193A"/>
    <w:rsid w:val="00AD1979"/>
    <w:rsid w:val="00AD1C73"/>
    <w:rsid w:val="00AD22F5"/>
    <w:rsid w:val="00AD2C51"/>
    <w:rsid w:val="00AD2E4B"/>
    <w:rsid w:val="00AD2EC8"/>
    <w:rsid w:val="00AD2F49"/>
    <w:rsid w:val="00AD2F89"/>
    <w:rsid w:val="00AD31CB"/>
    <w:rsid w:val="00AD36AF"/>
    <w:rsid w:val="00AD3A15"/>
    <w:rsid w:val="00AD4E08"/>
    <w:rsid w:val="00AD51D5"/>
    <w:rsid w:val="00AD57A8"/>
    <w:rsid w:val="00AD59B2"/>
    <w:rsid w:val="00AD7114"/>
    <w:rsid w:val="00AD7276"/>
    <w:rsid w:val="00AD7378"/>
    <w:rsid w:val="00AD75BA"/>
    <w:rsid w:val="00AD766C"/>
    <w:rsid w:val="00AE08C3"/>
    <w:rsid w:val="00AE0B5A"/>
    <w:rsid w:val="00AE0C8F"/>
    <w:rsid w:val="00AE0E55"/>
    <w:rsid w:val="00AE11FA"/>
    <w:rsid w:val="00AE120F"/>
    <w:rsid w:val="00AE18B1"/>
    <w:rsid w:val="00AE1B75"/>
    <w:rsid w:val="00AE1DBD"/>
    <w:rsid w:val="00AE1F30"/>
    <w:rsid w:val="00AE2A3F"/>
    <w:rsid w:val="00AE2D81"/>
    <w:rsid w:val="00AE2FB7"/>
    <w:rsid w:val="00AE33CB"/>
    <w:rsid w:val="00AE37B8"/>
    <w:rsid w:val="00AE38FA"/>
    <w:rsid w:val="00AE412F"/>
    <w:rsid w:val="00AE4ABE"/>
    <w:rsid w:val="00AE4D23"/>
    <w:rsid w:val="00AE504D"/>
    <w:rsid w:val="00AE6153"/>
    <w:rsid w:val="00AE6737"/>
    <w:rsid w:val="00AE691B"/>
    <w:rsid w:val="00AE69FA"/>
    <w:rsid w:val="00AE6B80"/>
    <w:rsid w:val="00AE70A7"/>
    <w:rsid w:val="00AE72B3"/>
    <w:rsid w:val="00AE752E"/>
    <w:rsid w:val="00AE766B"/>
    <w:rsid w:val="00AE78BD"/>
    <w:rsid w:val="00AE79BB"/>
    <w:rsid w:val="00AE7E3B"/>
    <w:rsid w:val="00AF0193"/>
    <w:rsid w:val="00AF0783"/>
    <w:rsid w:val="00AF078F"/>
    <w:rsid w:val="00AF1F43"/>
    <w:rsid w:val="00AF259C"/>
    <w:rsid w:val="00AF28CA"/>
    <w:rsid w:val="00AF2DB8"/>
    <w:rsid w:val="00AF32F2"/>
    <w:rsid w:val="00AF358E"/>
    <w:rsid w:val="00AF3662"/>
    <w:rsid w:val="00AF36BD"/>
    <w:rsid w:val="00AF38F8"/>
    <w:rsid w:val="00AF391F"/>
    <w:rsid w:val="00AF3BAE"/>
    <w:rsid w:val="00AF4037"/>
    <w:rsid w:val="00AF482D"/>
    <w:rsid w:val="00AF485D"/>
    <w:rsid w:val="00AF4B73"/>
    <w:rsid w:val="00AF4DB8"/>
    <w:rsid w:val="00AF5538"/>
    <w:rsid w:val="00AF5C22"/>
    <w:rsid w:val="00AF6053"/>
    <w:rsid w:val="00AF623C"/>
    <w:rsid w:val="00AF6BC3"/>
    <w:rsid w:val="00AF6C31"/>
    <w:rsid w:val="00AF7950"/>
    <w:rsid w:val="00AF7BC6"/>
    <w:rsid w:val="00AF7CEA"/>
    <w:rsid w:val="00AF7D22"/>
    <w:rsid w:val="00B00515"/>
    <w:rsid w:val="00B00A81"/>
    <w:rsid w:val="00B00AE9"/>
    <w:rsid w:val="00B00E41"/>
    <w:rsid w:val="00B00EAE"/>
    <w:rsid w:val="00B00F93"/>
    <w:rsid w:val="00B01490"/>
    <w:rsid w:val="00B014C2"/>
    <w:rsid w:val="00B0158D"/>
    <w:rsid w:val="00B01604"/>
    <w:rsid w:val="00B01970"/>
    <w:rsid w:val="00B01A88"/>
    <w:rsid w:val="00B01D4D"/>
    <w:rsid w:val="00B02579"/>
    <w:rsid w:val="00B02ACD"/>
    <w:rsid w:val="00B0472B"/>
    <w:rsid w:val="00B0630D"/>
    <w:rsid w:val="00B0697D"/>
    <w:rsid w:val="00B06AFB"/>
    <w:rsid w:val="00B06D8A"/>
    <w:rsid w:val="00B07394"/>
    <w:rsid w:val="00B07748"/>
    <w:rsid w:val="00B102B6"/>
    <w:rsid w:val="00B10369"/>
    <w:rsid w:val="00B104D8"/>
    <w:rsid w:val="00B107C5"/>
    <w:rsid w:val="00B109A0"/>
    <w:rsid w:val="00B10A40"/>
    <w:rsid w:val="00B10E2C"/>
    <w:rsid w:val="00B114F0"/>
    <w:rsid w:val="00B1183C"/>
    <w:rsid w:val="00B11CC2"/>
    <w:rsid w:val="00B122A0"/>
    <w:rsid w:val="00B12650"/>
    <w:rsid w:val="00B12D37"/>
    <w:rsid w:val="00B13707"/>
    <w:rsid w:val="00B13835"/>
    <w:rsid w:val="00B13B98"/>
    <w:rsid w:val="00B13E10"/>
    <w:rsid w:val="00B1422C"/>
    <w:rsid w:val="00B14412"/>
    <w:rsid w:val="00B149D2"/>
    <w:rsid w:val="00B14CE6"/>
    <w:rsid w:val="00B15536"/>
    <w:rsid w:val="00B158D7"/>
    <w:rsid w:val="00B15D1C"/>
    <w:rsid w:val="00B15E8F"/>
    <w:rsid w:val="00B16F45"/>
    <w:rsid w:val="00B17758"/>
    <w:rsid w:val="00B178C9"/>
    <w:rsid w:val="00B202A1"/>
    <w:rsid w:val="00B207DF"/>
    <w:rsid w:val="00B20A9A"/>
    <w:rsid w:val="00B20FCD"/>
    <w:rsid w:val="00B213F2"/>
    <w:rsid w:val="00B22051"/>
    <w:rsid w:val="00B2294C"/>
    <w:rsid w:val="00B22956"/>
    <w:rsid w:val="00B233F0"/>
    <w:rsid w:val="00B23A8E"/>
    <w:rsid w:val="00B2423D"/>
    <w:rsid w:val="00B248D0"/>
    <w:rsid w:val="00B24C63"/>
    <w:rsid w:val="00B24CFC"/>
    <w:rsid w:val="00B24F38"/>
    <w:rsid w:val="00B25006"/>
    <w:rsid w:val="00B25007"/>
    <w:rsid w:val="00B25899"/>
    <w:rsid w:val="00B262B6"/>
    <w:rsid w:val="00B26747"/>
    <w:rsid w:val="00B27337"/>
    <w:rsid w:val="00B27A91"/>
    <w:rsid w:val="00B27F74"/>
    <w:rsid w:val="00B27FD7"/>
    <w:rsid w:val="00B3052D"/>
    <w:rsid w:val="00B3058E"/>
    <w:rsid w:val="00B30848"/>
    <w:rsid w:val="00B30BA5"/>
    <w:rsid w:val="00B316A1"/>
    <w:rsid w:val="00B31F59"/>
    <w:rsid w:val="00B326F9"/>
    <w:rsid w:val="00B328FA"/>
    <w:rsid w:val="00B3298E"/>
    <w:rsid w:val="00B32EF0"/>
    <w:rsid w:val="00B33015"/>
    <w:rsid w:val="00B335E7"/>
    <w:rsid w:val="00B336C1"/>
    <w:rsid w:val="00B33A30"/>
    <w:rsid w:val="00B33EA2"/>
    <w:rsid w:val="00B3459F"/>
    <w:rsid w:val="00B3485F"/>
    <w:rsid w:val="00B34F57"/>
    <w:rsid w:val="00B34F72"/>
    <w:rsid w:val="00B3563F"/>
    <w:rsid w:val="00B3572D"/>
    <w:rsid w:val="00B357AA"/>
    <w:rsid w:val="00B35B06"/>
    <w:rsid w:val="00B35B3D"/>
    <w:rsid w:val="00B35C5B"/>
    <w:rsid w:val="00B36032"/>
    <w:rsid w:val="00B368FA"/>
    <w:rsid w:val="00B36966"/>
    <w:rsid w:val="00B36C15"/>
    <w:rsid w:val="00B400E5"/>
    <w:rsid w:val="00B416C0"/>
    <w:rsid w:val="00B41952"/>
    <w:rsid w:val="00B420E6"/>
    <w:rsid w:val="00B4269D"/>
    <w:rsid w:val="00B42733"/>
    <w:rsid w:val="00B4280D"/>
    <w:rsid w:val="00B42E55"/>
    <w:rsid w:val="00B43F6F"/>
    <w:rsid w:val="00B44047"/>
    <w:rsid w:val="00B44BD3"/>
    <w:rsid w:val="00B45FB1"/>
    <w:rsid w:val="00B46923"/>
    <w:rsid w:val="00B46DAF"/>
    <w:rsid w:val="00B46DC7"/>
    <w:rsid w:val="00B47134"/>
    <w:rsid w:val="00B478F7"/>
    <w:rsid w:val="00B507D5"/>
    <w:rsid w:val="00B50A3A"/>
    <w:rsid w:val="00B50B42"/>
    <w:rsid w:val="00B50C14"/>
    <w:rsid w:val="00B50F72"/>
    <w:rsid w:val="00B50FA3"/>
    <w:rsid w:val="00B51911"/>
    <w:rsid w:val="00B51E3B"/>
    <w:rsid w:val="00B51E6D"/>
    <w:rsid w:val="00B51E7B"/>
    <w:rsid w:val="00B520AB"/>
    <w:rsid w:val="00B521CA"/>
    <w:rsid w:val="00B52546"/>
    <w:rsid w:val="00B52859"/>
    <w:rsid w:val="00B52A44"/>
    <w:rsid w:val="00B534BC"/>
    <w:rsid w:val="00B537C6"/>
    <w:rsid w:val="00B53B3A"/>
    <w:rsid w:val="00B53CD3"/>
    <w:rsid w:val="00B53D5E"/>
    <w:rsid w:val="00B53F1F"/>
    <w:rsid w:val="00B53F90"/>
    <w:rsid w:val="00B54C1F"/>
    <w:rsid w:val="00B54DEE"/>
    <w:rsid w:val="00B55140"/>
    <w:rsid w:val="00B5519C"/>
    <w:rsid w:val="00B55778"/>
    <w:rsid w:val="00B565C3"/>
    <w:rsid w:val="00B56730"/>
    <w:rsid w:val="00B56C64"/>
    <w:rsid w:val="00B56ECD"/>
    <w:rsid w:val="00B57880"/>
    <w:rsid w:val="00B57D76"/>
    <w:rsid w:val="00B609CA"/>
    <w:rsid w:val="00B60BEB"/>
    <w:rsid w:val="00B612D2"/>
    <w:rsid w:val="00B617FF"/>
    <w:rsid w:val="00B620F0"/>
    <w:rsid w:val="00B6278E"/>
    <w:rsid w:val="00B6394F"/>
    <w:rsid w:val="00B63A88"/>
    <w:rsid w:val="00B63EFB"/>
    <w:rsid w:val="00B645F4"/>
    <w:rsid w:val="00B64F42"/>
    <w:rsid w:val="00B64FF5"/>
    <w:rsid w:val="00B65093"/>
    <w:rsid w:val="00B65D7E"/>
    <w:rsid w:val="00B65F6B"/>
    <w:rsid w:val="00B6639B"/>
    <w:rsid w:val="00B66B79"/>
    <w:rsid w:val="00B67267"/>
    <w:rsid w:val="00B67386"/>
    <w:rsid w:val="00B67443"/>
    <w:rsid w:val="00B6778A"/>
    <w:rsid w:val="00B67E83"/>
    <w:rsid w:val="00B67FB7"/>
    <w:rsid w:val="00B70902"/>
    <w:rsid w:val="00B71976"/>
    <w:rsid w:val="00B7199B"/>
    <w:rsid w:val="00B7214E"/>
    <w:rsid w:val="00B7215D"/>
    <w:rsid w:val="00B724A1"/>
    <w:rsid w:val="00B72731"/>
    <w:rsid w:val="00B72C83"/>
    <w:rsid w:val="00B7309F"/>
    <w:rsid w:val="00B73149"/>
    <w:rsid w:val="00B73768"/>
    <w:rsid w:val="00B73810"/>
    <w:rsid w:val="00B73A28"/>
    <w:rsid w:val="00B73F99"/>
    <w:rsid w:val="00B741C3"/>
    <w:rsid w:val="00B741EA"/>
    <w:rsid w:val="00B747CF"/>
    <w:rsid w:val="00B749B7"/>
    <w:rsid w:val="00B74CF6"/>
    <w:rsid w:val="00B750F1"/>
    <w:rsid w:val="00B753F5"/>
    <w:rsid w:val="00B766DA"/>
    <w:rsid w:val="00B76981"/>
    <w:rsid w:val="00B76D40"/>
    <w:rsid w:val="00B77D5C"/>
    <w:rsid w:val="00B77DB1"/>
    <w:rsid w:val="00B804B2"/>
    <w:rsid w:val="00B80628"/>
    <w:rsid w:val="00B81A81"/>
    <w:rsid w:val="00B827CE"/>
    <w:rsid w:val="00B82CFA"/>
    <w:rsid w:val="00B82D3B"/>
    <w:rsid w:val="00B83100"/>
    <w:rsid w:val="00B83167"/>
    <w:rsid w:val="00B83802"/>
    <w:rsid w:val="00B8386B"/>
    <w:rsid w:val="00B8392C"/>
    <w:rsid w:val="00B8514F"/>
    <w:rsid w:val="00B85E5E"/>
    <w:rsid w:val="00B85FAB"/>
    <w:rsid w:val="00B86973"/>
    <w:rsid w:val="00B904F9"/>
    <w:rsid w:val="00B90C32"/>
    <w:rsid w:val="00B916DF"/>
    <w:rsid w:val="00B91CEF"/>
    <w:rsid w:val="00B9213D"/>
    <w:rsid w:val="00B922E0"/>
    <w:rsid w:val="00B92998"/>
    <w:rsid w:val="00B92F83"/>
    <w:rsid w:val="00B92F9B"/>
    <w:rsid w:val="00B93044"/>
    <w:rsid w:val="00B937D8"/>
    <w:rsid w:val="00B93DAB"/>
    <w:rsid w:val="00B94EC5"/>
    <w:rsid w:val="00B94F0F"/>
    <w:rsid w:val="00B95FEC"/>
    <w:rsid w:val="00B96973"/>
    <w:rsid w:val="00B96BDF"/>
    <w:rsid w:val="00B96DB8"/>
    <w:rsid w:val="00B96F69"/>
    <w:rsid w:val="00B970BB"/>
    <w:rsid w:val="00B970D2"/>
    <w:rsid w:val="00BA0059"/>
    <w:rsid w:val="00BA02FE"/>
    <w:rsid w:val="00BA083E"/>
    <w:rsid w:val="00BA0ABC"/>
    <w:rsid w:val="00BA0B96"/>
    <w:rsid w:val="00BA0B97"/>
    <w:rsid w:val="00BA0CFF"/>
    <w:rsid w:val="00BA1296"/>
    <w:rsid w:val="00BA137C"/>
    <w:rsid w:val="00BA1BDD"/>
    <w:rsid w:val="00BA1C39"/>
    <w:rsid w:val="00BA1CC6"/>
    <w:rsid w:val="00BA1DB9"/>
    <w:rsid w:val="00BA1F93"/>
    <w:rsid w:val="00BA357C"/>
    <w:rsid w:val="00BA37CE"/>
    <w:rsid w:val="00BA465A"/>
    <w:rsid w:val="00BA4821"/>
    <w:rsid w:val="00BA49D5"/>
    <w:rsid w:val="00BA4A3D"/>
    <w:rsid w:val="00BA4EB1"/>
    <w:rsid w:val="00BA4FC4"/>
    <w:rsid w:val="00BA5EE0"/>
    <w:rsid w:val="00BA6295"/>
    <w:rsid w:val="00BA6A35"/>
    <w:rsid w:val="00BA71A7"/>
    <w:rsid w:val="00BA72D3"/>
    <w:rsid w:val="00BA79D4"/>
    <w:rsid w:val="00BB09A9"/>
    <w:rsid w:val="00BB0CD2"/>
    <w:rsid w:val="00BB0DB7"/>
    <w:rsid w:val="00BB0E1B"/>
    <w:rsid w:val="00BB1301"/>
    <w:rsid w:val="00BB21BD"/>
    <w:rsid w:val="00BB23C0"/>
    <w:rsid w:val="00BB2B0D"/>
    <w:rsid w:val="00BB309B"/>
    <w:rsid w:val="00BB3F64"/>
    <w:rsid w:val="00BB3FC4"/>
    <w:rsid w:val="00BB40D1"/>
    <w:rsid w:val="00BB45B3"/>
    <w:rsid w:val="00BB5A28"/>
    <w:rsid w:val="00BB5DE0"/>
    <w:rsid w:val="00BB695C"/>
    <w:rsid w:val="00BB6CA4"/>
    <w:rsid w:val="00BB72FE"/>
    <w:rsid w:val="00BB75D1"/>
    <w:rsid w:val="00BB7892"/>
    <w:rsid w:val="00BB7D55"/>
    <w:rsid w:val="00BC00C5"/>
    <w:rsid w:val="00BC087A"/>
    <w:rsid w:val="00BC15B7"/>
    <w:rsid w:val="00BC170E"/>
    <w:rsid w:val="00BC231F"/>
    <w:rsid w:val="00BC27E9"/>
    <w:rsid w:val="00BC2AE5"/>
    <w:rsid w:val="00BC3ABE"/>
    <w:rsid w:val="00BC3B56"/>
    <w:rsid w:val="00BC43E2"/>
    <w:rsid w:val="00BC4704"/>
    <w:rsid w:val="00BC4CC4"/>
    <w:rsid w:val="00BC5397"/>
    <w:rsid w:val="00BC5892"/>
    <w:rsid w:val="00BC5DA7"/>
    <w:rsid w:val="00BC5FF4"/>
    <w:rsid w:val="00BC6931"/>
    <w:rsid w:val="00BC69FC"/>
    <w:rsid w:val="00BC6D07"/>
    <w:rsid w:val="00BC6D7F"/>
    <w:rsid w:val="00BC6D91"/>
    <w:rsid w:val="00BC6DE6"/>
    <w:rsid w:val="00BC6E0F"/>
    <w:rsid w:val="00BC7279"/>
    <w:rsid w:val="00BC7B74"/>
    <w:rsid w:val="00BC7FFE"/>
    <w:rsid w:val="00BD0184"/>
    <w:rsid w:val="00BD03E4"/>
    <w:rsid w:val="00BD0675"/>
    <w:rsid w:val="00BD1322"/>
    <w:rsid w:val="00BD139A"/>
    <w:rsid w:val="00BD17E8"/>
    <w:rsid w:val="00BD1E68"/>
    <w:rsid w:val="00BD22FC"/>
    <w:rsid w:val="00BD2A9F"/>
    <w:rsid w:val="00BD3E85"/>
    <w:rsid w:val="00BD40A6"/>
    <w:rsid w:val="00BD45E2"/>
    <w:rsid w:val="00BD5719"/>
    <w:rsid w:val="00BD577B"/>
    <w:rsid w:val="00BD5CAC"/>
    <w:rsid w:val="00BD6C53"/>
    <w:rsid w:val="00BD76DA"/>
    <w:rsid w:val="00BD7B5A"/>
    <w:rsid w:val="00BD7BAD"/>
    <w:rsid w:val="00BE003C"/>
    <w:rsid w:val="00BE01CF"/>
    <w:rsid w:val="00BE0656"/>
    <w:rsid w:val="00BE08C6"/>
    <w:rsid w:val="00BE1004"/>
    <w:rsid w:val="00BE132A"/>
    <w:rsid w:val="00BE1B0B"/>
    <w:rsid w:val="00BE231E"/>
    <w:rsid w:val="00BE2AFC"/>
    <w:rsid w:val="00BE2B6E"/>
    <w:rsid w:val="00BE2E29"/>
    <w:rsid w:val="00BE33A3"/>
    <w:rsid w:val="00BE3976"/>
    <w:rsid w:val="00BE3CF8"/>
    <w:rsid w:val="00BE3DFD"/>
    <w:rsid w:val="00BE4AB4"/>
    <w:rsid w:val="00BE4FA6"/>
    <w:rsid w:val="00BE5092"/>
    <w:rsid w:val="00BE5933"/>
    <w:rsid w:val="00BE5B6F"/>
    <w:rsid w:val="00BE762A"/>
    <w:rsid w:val="00BE7959"/>
    <w:rsid w:val="00BE7B39"/>
    <w:rsid w:val="00BE7F03"/>
    <w:rsid w:val="00BF039C"/>
    <w:rsid w:val="00BF03F2"/>
    <w:rsid w:val="00BF055D"/>
    <w:rsid w:val="00BF0BFA"/>
    <w:rsid w:val="00BF1438"/>
    <w:rsid w:val="00BF14C1"/>
    <w:rsid w:val="00BF1FB3"/>
    <w:rsid w:val="00BF23C8"/>
    <w:rsid w:val="00BF2AC2"/>
    <w:rsid w:val="00BF3B69"/>
    <w:rsid w:val="00BF523D"/>
    <w:rsid w:val="00BF56F0"/>
    <w:rsid w:val="00BF5E47"/>
    <w:rsid w:val="00BF6465"/>
    <w:rsid w:val="00BF688B"/>
    <w:rsid w:val="00BF6B7F"/>
    <w:rsid w:val="00BF7325"/>
    <w:rsid w:val="00BF73F5"/>
    <w:rsid w:val="00BF7E14"/>
    <w:rsid w:val="00C0061A"/>
    <w:rsid w:val="00C0066B"/>
    <w:rsid w:val="00C02023"/>
    <w:rsid w:val="00C0204B"/>
    <w:rsid w:val="00C02822"/>
    <w:rsid w:val="00C037C4"/>
    <w:rsid w:val="00C03D9C"/>
    <w:rsid w:val="00C04023"/>
    <w:rsid w:val="00C04A01"/>
    <w:rsid w:val="00C04AAB"/>
    <w:rsid w:val="00C04FD4"/>
    <w:rsid w:val="00C055CA"/>
    <w:rsid w:val="00C05B9A"/>
    <w:rsid w:val="00C05BB6"/>
    <w:rsid w:val="00C05EB0"/>
    <w:rsid w:val="00C0620F"/>
    <w:rsid w:val="00C06464"/>
    <w:rsid w:val="00C0749C"/>
    <w:rsid w:val="00C07514"/>
    <w:rsid w:val="00C075A5"/>
    <w:rsid w:val="00C07817"/>
    <w:rsid w:val="00C07871"/>
    <w:rsid w:val="00C07C9A"/>
    <w:rsid w:val="00C108F3"/>
    <w:rsid w:val="00C10E66"/>
    <w:rsid w:val="00C110B0"/>
    <w:rsid w:val="00C111AE"/>
    <w:rsid w:val="00C11210"/>
    <w:rsid w:val="00C11694"/>
    <w:rsid w:val="00C11EC6"/>
    <w:rsid w:val="00C123B5"/>
    <w:rsid w:val="00C12CBF"/>
    <w:rsid w:val="00C13238"/>
    <w:rsid w:val="00C13611"/>
    <w:rsid w:val="00C14AA2"/>
    <w:rsid w:val="00C15BA1"/>
    <w:rsid w:val="00C15C6A"/>
    <w:rsid w:val="00C1610B"/>
    <w:rsid w:val="00C162DB"/>
    <w:rsid w:val="00C16595"/>
    <w:rsid w:val="00C17B0F"/>
    <w:rsid w:val="00C20E8F"/>
    <w:rsid w:val="00C215B8"/>
    <w:rsid w:val="00C21623"/>
    <w:rsid w:val="00C21D86"/>
    <w:rsid w:val="00C2308C"/>
    <w:rsid w:val="00C248A3"/>
    <w:rsid w:val="00C25279"/>
    <w:rsid w:val="00C2540E"/>
    <w:rsid w:val="00C25EC4"/>
    <w:rsid w:val="00C260B7"/>
    <w:rsid w:val="00C2629F"/>
    <w:rsid w:val="00C26B90"/>
    <w:rsid w:val="00C27679"/>
    <w:rsid w:val="00C2769A"/>
    <w:rsid w:val="00C27851"/>
    <w:rsid w:val="00C278A8"/>
    <w:rsid w:val="00C30057"/>
    <w:rsid w:val="00C30579"/>
    <w:rsid w:val="00C30E90"/>
    <w:rsid w:val="00C3138D"/>
    <w:rsid w:val="00C3208F"/>
    <w:rsid w:val="00C32200"/>
    <w:rsid w:val="00C32246"/>
    <w:rsid w:val="00C326D2"/>
    <w:rsid w:val="00C327DB"/>
    <w:rsid w:val="00C32D82"/>
    <w:rsid w:val="00C330E8"/>
    <w:rsid w:val="00C33680"/>
    <w:rsid w:val="00C339C7"/>
    <w:rsid w:val="00C33A75"/>
    <w:rsid w:val="00C3475D"/>
    <w:rsid w:val="00C347AF"/>
    <w:rsid w:val="00C35708"/>
    <w:rsid w:val="00C359C6"/>
    <w:rsid w:val="00C35AA5"/>
    <w:rsid w:val="00C35BA4"/>
    <w:rsid w:val="00C35CBA"/>
    <w:rsid w:val="00C35F69"/>
    <w:rsid w:val="00C366FC"/>
    <w:rsid w:val="00C36765"/>
    <w:rsid w:val="00C36980"/>
    <w:rsid w:val="00C36E4F"/>
    <w:rsid w:val="00C37118"/>
    <w:rsid w:val="00C37630"/>
    <w:rsid w:val="00C37DCF"/>
    <w:rsid w:val="00C40348"/>
    <w:rsid w:val="00C41788"/>
    <w:rsid w:val="00C42695"/>
    <w:rsid w:val="00C428E3"/>
    <w:rsid w:val="00C432E7"/>
    <w:rsid w:val="00C442A5"/>
    <w:rsid w:val="00C443E8"/>
    <w:rsid w:val="00C444CB"/>
    <w:rsid w:val="00C448CB"/>
    <w:rsid w:val="00C44A06"/>
    <w:rsid w:val="00C44AD1"/>
    <w:rsid w:val="00C44BB6"/>
    <w:rsid w:val="00C44D81"/>
    <w:rsid w:val="00C44F6A"/>
    <w:rsid w:val="00C4610F"/>
    <w:rsid w:val="00C46D2D"/>
    <w:rsid w:val="00C46EAF"/>
    <w:rsid w:val="00C47078"/>
    <w:rsid w:val="00C47169"/>
    <w:rsid w:val="00C47CE7"/>
    <w:rsid w:val="00C47D06"/>
    <w:rsid w:val="00C50258"/>
    <w:rsid w:val="00C50E9F"/>
    <w:rsid w:val="00C5113B"/>
    <w:rsid w:val="00C517A5"/>
    <w:rsid w:val="00C519D8"/>
    <w:rsid w:val="00C51C0E"/>
    <w:rsid w:val="00C5215A"/>
    <w:rsid w:val="00C5223D"/>
    <w:rsid w:val="00C52D15"/>
    <w:rsid w:val="00C5323C"/>
    <w:rsid w:val="00C53350"/>
    <w:rsid w:val="00C53DC0"/>
    <w:rsid w:val="00C54CCA"/>
    <w:rsid w:val="00C565A3"/>
    <w:rsid w:val="00C5689E"/>
    <w:rsid w:val="00C57227"/>
    <w:rsid w:val="00C5752B"/>
    <w:rsid w:val="00C60E36"/>
    <w:rsid w:val="00C60ED8"/>
    <w:rsid w:val="00C61104"/>
    <w:rsid w:val="00C61665"/>
    <w:rsid w:val="00C61AB9"/>
    <w:rsid w:val="00C626CF"/>
    <w:rsid w:val="00C634BF"/>
    <w:rsid w:val="00C63A93"/>
    <w:rsid w:val="00C63BF0"/>
    <w:rsid w:val="00C63D04"/>
    <w:rsid w:val="00C63FE3"/>
    <w:rsid w:val="00C64450"/>
    <w:rsid w:val="00C64757"/>
    <w:rsid w:val="00C652A5"/>
    <w:rsid w:val="00C657A6"/>
    <w:rsid w:val="00C659DF"/>
    <w:rsid w:val="00C667EE"/>
    <w:rsid w:val="00C669D5"/>
    <w:rsid w:val="00C66A50"/>
    <w:rsid w:val="00C678C9"/>
    <w:rsid w:val="00C67BC9"/>
    <w:rsid w:val="00C702CA"/>
    <w:rsid w:val="00C70332"/>
    <w:rsid w:val="00C70703"/>
    <w:rsid w:val="00C707B6"/>
    <w:rsid w:val="00C70B22"/>
    <w:rsid w:val="00C70BBE"/>
    <w:rsid w:val="00C710D6"/>
    <w:rsid w:val="00C71A34"/>
    <w:rsid w:val="00C71B0C"/>
    <w:rsid w:val="00C71FEF"/>
    <w:rsid w:val="00C720C6"/>
    <w:rsid w:val="00C7222F"/>
    <w:rsid w:val="00C72BDF"/>
    <w:rsid w:val="00C72D7D"/>
    <w:rsid w:val="00C72FBA"/>
    <w:rsid w:val="00C731CD"/>
    <w:rsid w:val="00C73349"/>
    <w:rsid w:val="00C7344E"/>
    <w:rsid w:val="00C74225"/>
    <w:rsid w:val="00C743E9"/>
    <w:rsid w:val="00C743EE"/>
    <w:rsid w:val="00C74846"/>
    <w:rsid w:val="00C749A3"/>
    <w:rsid w:val="00C74A40"/>
    <w:rsid w:val="00C74FD6"/>
    <w:rsid w:val="00C75167"/>
    <w:rsid w:val="00C756D5"/>
    <w:rsid w:val="00C75A5E"/>
    <w:rsid w:val="00C761C1"/>
    <w:rsid w:val="00C761E7"/>
    <w:rsid w:val="00C767C4"/>
    <w:rsid w:val="00C76ADE"/>
    <w:rsid w:val="00C774D8"/>
    <w:rsid w:val="00C7768C"/>
    <w:rsid w:val="00C778B6"/>
    <w:rsid w:val="00C80318"/>
    <w:rsid w:val="00C8043D"/>
    <w:rsid w:val="00C80757"/>
    <w:rsid w:val="00C807EF"/>
    <w:rsid w:val="00C8145C"/>
    <w:rsid w:val="00C81831"/>
    <w:rsid w:val="00C81940"/>
    <w:rsid w:val="00C81DF4"/>
    <w:rsid w:val="00C8216A"/>
    <w:rsid w:val="00C822EC"/>
    <w:rsid w:val="00C82CBC"/>
    <w:rsid w:val="00C82D8F"/>
    <w:rsid w:val="00C83A9E"/>
    <w:rsid w:val="00C83E48"/>
    <w:rsid w:val="00C8415D"/>
    <w:rsid w:val="00C841FB"/>
    <w:rsid w:val="00C84211"/>
    <w:rsid w:val="00C844A1"/>
    <w:rsid w:val="00C84519"/>
    <w:rsid w:val="00C845B3"/>
    <w:rsid w:val="00C847FA"/>
    <w:rsid w:val="00C850C5"/>
    <w:rsid w:val="00C855CF"/>
    <w:rsid w:val="00C862AD"/>
    <w:rsid w:val="00C8647A"/>
    <w:rsid w:val="00C86516"/>
    <w:rsid w:val="00C8651A"/>
    <w:rsid w:val="00C86B6A"/>
    <w:rsid w:val="00C86D92"/>
    <w:rsid w:val="00C876CA"/>
    <w:rsid w:val="00C87BE9"/>
    <w:rsid w:val="00C87CEC"/>
    <w:rsid w:val="00C87E55"/>
    <w:rsid w:val="00C90340"/>
    <w:rsid w:val="00C908D4"/>
    <w:rsid w:val="00C90FA4"/>
    <w:rsid w:val="00C913F1"/>
    <w:rsid w:val="00C914E0"/>
    <w:rsid w:val="00C9156E"/>
    <w:rsid w:val="00C91ABA"/>
    <w:rsid w:val="00C91AFD"/>
    <w:rsid w:val="00C92041"/>
    <w:rsid w:val="00C92545"/>
    <w:rsid w:val="00C92AEC"/>
    <w:rsid w:val="00C92BB9"/>
    <w:rsid w:val="00C92BFF"/>
    <w:rsid w:val="00C92C8B"/>
    <w:rsid w:val="00C932EE"/>
    <w:rsid w:val="00C9342F"/>
    <w:rsid w:val="00C94300"/>
    <w:rsid w:val="00C9458B"/>
    <w:rsid w:val="00C945BB"/>
    <w:rsid w:val="00C94AA9"/>
    <w:rsid w:val="00C9557F"/>
    <w:rsid w:val="00C95A94"/>
    <w:rsid w:val="00C962CB"/>
    <w:rsid w:val="00C96506"/>
    <w:rsid w:val="00CA02B8"/>
    <w:rsid w:val="00CA03DD"/>
    <w:rsid w:val="00CA045B"/>
    <w:rsid w:val="00CA050F"/>
    <w:rsid w:val="00CA14D6"/>
    <w:rsid w:val="00CA1777"/>
    <w:rsid w:val="00CA1A27"/>
    <w:rsid w:val="00CA1C01"/>
    <w:rsid w:val="00CA2363"/>
    <w:rsid w:val="00CA2D01"/>
    <w:rsid w:val="00CA3B0E"/>
    <w:rsid w:val="00CA40C3"/>
    <w:rsid w:val="00CA48BF"/>
    <w:rsid w:val="00CA4B34"/>
    <w:rsid w:val="00CA4D58"/>
    <w:rsid w:val="00CA5794"/>
    <w:rsid w:val="00CA5D7C"/>
    <w:rsid w:val="00CA723B"/>
    <w:rsid w:val="00CA7409"/>
    <w:rsid w:val="00CA748E"/>
    <w:rsid w:val="00CA7B07"/>
    <w:rsid w:val="00CA7B39"/>
    <w:rsid w:val="00CA7E59"/>
    <w:rsid w:val="00CB0DE0"/>
    <w:rsid w:val="00CB0E3E"/>
    <w:rsid w:val="00CB1186"/>
    <w:rsid w:val="00CB2173"/>
    <w:rsid w:val="00CB2705"/>
    <w:rsid w:val="00CB2F0A"/>
    <w:rsid w:val="00CB2F43"/>
    <w:rsid w:val="00CB3BED"/>
    <w:rsid w:val="00CB4E6D"/>
    <w:rsid w:val="00CB5085"/>
    <w:rsid w:val="00CB54FE"/>
    <w:rsid w:val="00CB6464"/>
    <w:rsid w:val="00CB6734"/>
    <w:rsid w:val="00CB67BB"/>
    <w:rsid w:val="00CB6A35"/>
    <w:rsid w:val="00CB6CE6"/>
    <w:rsid w:val="00CB6EEA"/>
    <w:rsid w:val="00CB716A"/>
    <w:rsid w:val="00CB7661"/>
    <w:rsid w:val="00CC0216"/>
    <w:rsid w:val="00CC04C8"/>
    <w:rsid w:val="00CC09A1"/>
    <w:rsid w:val="00CC0C16"/>
    <w:rsid w:val="00CC1037"/>
    <w:rsid w:val="00CC1404"/>
    <w:rsid w:val="00CC16FF"/>
    <w:rsid w:val="00CC2922"/>
    <w:rsid w:val="00CC2EDA"/>
    <w:rsid w:val="00CC3050"/>
    <w:rsid w:val="00CC30F5"/>
    <w:rsid w:val="00CC4B0F"/>
    <w:rsid w:val="00CC4F8A"/>
    <w:rsid w:val="00CC7259"/>
    <w:rsid w:val="00CC727F"/>
    <w:rsid w:val="00CC7CAC"/>
    <w:rsid w:val="00CD0EA5"/>
    <w:rsid w:val="00CD1045"/>
    <w:rsid w:val="00CD17BF"/>
    <w:rsid w:val="00CD1C60"/>
    <w:rsid w:val="00CD22D1"/>
    <w:rsid w:val="00CD2BBC"/>
    <w:rsid w:val="00CD2BF8"/>
    <w:rsid w:val="00CD309E"/>
    <w:rsid w:val="00CD34EE"/>
    <w:rsid w:val="00CD381D"/>
    <w:rsid w:val="00CD38A9"/>
    <w:rsid w:val="00CD3A01"/>
    <w:rsid w:val="00CD3BA1"/>
    <w:rsid w:val="00CD40D9"/>
    <w:rsid w:val="00CD47A6"/>
    <w:rsid w:val="00CD5676"/>
    <w:rsid w:val="00CD5C73"/>
    <w:rsid w:val="00CD640A"/>
    <w:rsid w:val="00CD6B1F"/>
    <w:rsid w:val="00CD6F49"/>
    <w:rsid w:val="00CD7E51"/>
    <w:rsid w:val="00CE0126"/>
    <w:rsid w:val="00CE0671"/>
    <w:rsid w:val="00CE156E"/>
    <w:rsid w:val="00CE15E7"/>
    <w:rsid w:val="00CE178B"/>
    <w:rsid w:val="00CE1F73"/>
    <w:rsid w:val="00CE266B"/>
    <w:rsid w:val="00CE2990"/>
    <w:rsid w:val="00CE2BB8"/>
    <w:rsid w:val="00CE3CE5"/>
    <w:rsid w:val="00CE3EDA"/>
    <w:rsid w:val="00CE4C6C"/>
    <w:rsid w:val="00CE5647"/>
    <w:rsid w:val="00CE5953"/>
    <w:rsid w:val="00CE5E54"/>
    <w:rsid w:val="00CE5FED"/>
    <w:rsid w:val="00CE6DFD"/>
    <w:rsid w:val="00CE702F"/>
    <w:rsid w:val="00CE7840"/>
    <w:rsid w:val="00CF0013"/>
    <w:rsid w:val="00CF0406"/>
    <w:rsid w:val="00CF11C3"/>
    <w:rsid w:val="00CF193B"/>
    <w:rsid w:val="00CF2BD1"/>
    <w:rsid w:val="00CF2EC3"/>
    <w:rsid w:val="00CF43D2"/>
    <w:rsid w:val="00CF58FE"/>
    <w:rsid w:val="00CF6C45"/>
    <w:rsid w:val="00CF7199"/>
    <w:rsid w:val="00CF77C3"/>
    <w:rsid w:val="00D00608"/>
    <w:rsid w:val="00D00C65"/>
    <w:rsid w:val="00D016E0"/>
    <w:rsid w:val="00D01957"/>
    <w:rsid w:val="00D01D65"/>
    <w:rsid w:val="00D01F4C"/>
    <w:rsid w:val="00D0200A"/>
    <w:rsid w:val="00D0205C"/>
    <w:rsid w:val="00D02C53"/>
    <w:rsid w:val="00D034A6"/>
    <w:rsid w:val="00D03A4D"/>
    <w:rsid w:val="00D03B4C"/>
    <w:rsid w:val="00D04112"/>
    <w:rsid w:val="00D043F8"/>
    <w:rsid w:val="00D05CDA"/>
    <w:rsid w:val="00D0617F"/>
    <w:rsid w:val="00D061BA"/>
    <w:rsid w:val="00D06726"/>
    <w:rsid w:val="00D0682E"/>
    <w:rsid w:val="00D0717B"/>
    <w:rsid w:val="00D07468"/>
    <w:rsid w:val="00D07905"/>
    <w:rsid w:val="00D108DF"/>
    <w:rsid w:val="00D10DC6"/>
    <w:rsid w:val="00D10E69"/>
    <w:rsid w:val="00D11115"/>
    <w:rsid w:val="00D11538"/>
    <w:rsid w:val="00D11844"/>
    <w:rsid w:val="00D11AB9"/>
    <w:rsid w:val="00D124F0"/>
    <w:rsid w:val="00D12DC0"/>
    <w:rsid w:val="00D1412C"/>
    <w:rsid w:val="00D141E2"/>
    <w:rsid w:val="00D141EE"/>
    <w:rsid w:val="00D14EEA"/>
    <w:rsid w:val="00D14FA1"/>
    <w:rsid w:val="00D14FDC"/>
    <w:rsid w:val="00D15DD6"/>
    <w:rsid w:val="00D15F28"/>
    <w:rsid w:val="00D16623"/>
    <w:rsid w:val="00D1665C"/>
    <w:rsid w:val="00D167C7"/>
    <w:rsid w:val="00D17349"/>
    <w:rsid w:val="00D1750A"/>
    <w:rsid w:val="00D17792"/>
    <w:rsid w:val="00D177DE"/>
    <w:rsid w:val="00D20446"/>
    <w:rsid w:val="00D21542"/>
    <w:rsid w:val="00D21666"/>
    <w:rsid w:val="00D21763"/>
    <w:rsid w:val="00D2190A"/>
    <w:rsid w:val="00D21CF5"/>
    <w:rsid w:val="00D22384"/>
    <w:rsid w:val="00D2321D"/>
    <w:rsid w:val="00D23539"/>
    <w:rsid w:val="00D23549"/>
    <w:rsid w:val="00D2391D"/>
    <w:rsid w:val="00D23BD7"/>
    <w:rsid w:val="00D23DC6"/>
    <w:rsid w:val="00D24631"/>
    <w:rsid w:val="00D246EE"/>
    <w:rsid w:val="00D24918"/>
    <w:rsid w:val="00D24D85"/>
    <w:rsid w:val="00D24E58"/>
    <w:rsid w:val="00D25409"/>
    <w:rsid w:val="00D25478"/>
    <w:rsid w:val="00D25E2B"/>
    <w:rsid w:val="00D25E39"/>
    <w:rsid w:val="00D267C7"/>
    <w:rsid w:val="00D26EE0"/>
    <w:rsid w:val="00D27468"/>
    <w:rsid w:val="00D2761E"/>
    <w:rsid w:val="00D27D38"/>
    <w:rsid w:val="00D31040"/>
    <w:rsid w:val="00D31257"/>
    <w:rsid w:val="00D314AD"/>
    <w:rsid w:val="00D31B11"/>
    <w:rsid w:val="00D3295B"/>
    <w:rsid w:val="00D32ABD"/>
    <w:rsid w:val="00D330A8"/>
    <w:rsid w:val="00D33C57"/>
    <w:rsid w:val="00D33C86"/>
    <w:rsid w:val="00D3421B"/>
    <w:rsid w:val="00D34416"/>
    <w:rsid w:val="00D345BA"/>
    <w:rsid w:val="00D34747"/>
    <w:rsid w:val="00D34935"/>
    <w:rsid w:val="00D34EE2"/>
    <w:rsid w:val="00D3521A"/>
    <w:rsid w:val="00D3542C"/>
    <w:rsid w:val="00D3554D"/>
    <w:rsid w:val="00D3561C"/>
    <w:rsid w:val="00D35786"/>
    <w:rsid w:val="00D35FD4"/>
    <w:rsid w:val="00D3615A"/>
    <w:rsid w:val="00D36217"/>
    <w:rsid w:val="00D36558"/>
    <w:rsid w:val="00D3669C"/>
    <w:rsid w:val="00D368D6"/>
    <w:rsid w:val="00D370D9"/>
    <w:rsid w:val="00D3777A"/>
    <w:rsid w:val="00D4038E"/>
    <w:rsid w:val="00D404B9"/>
    <w:rsid w:val="00D405A6"/>
    <w:rsid w:val="00D41F08"/>
    <w:rsid w:val="00D41FBB"/>
    <w:rsid w:val="00D426BD"/>
    <w:rsid w:val="00D43667"/>
    <w:rsid w:val="00D43B12"/>
    <w:rsid w:val="00D43D10"/>
    <w:rsid w:val="00D45452"/>
    <w:rsid w:val="00D459D6"/>
    <w:rsid w:val="00D46194"/>
    <w:rsid w:val="00D465A0"/>
    <w:rsid w:val="00D46716"/>
    <w:rsid w:val="00D472F4"/>
    <w:rsid w:val="00D47352"/>
    <w:rsid w:val="00D47584"/>
    <w:rsid w:val="00D4782D"/>
    <w:rsid w:val="00D50123"/>
    <w:rsid w:val="00D5021F"/>
    <w:rsid w:val="00D5028A"/>
    <w:rsid w:val="00D504E4"/>
    <w:rsid w:val="00D50C50"/>
    <w:rsid w:val="00D512B0"/>
    <w:rsid w:val="00D515AD"/>
    <w:rsid w:val="00D516C5"/>
    <w:rsid w:val="00D5184A"/>
    <w:rsid w:val="00D51E2C"/>
    <w:rsid w:val="00D51FB2"/>
    <w:rsid w:val="00D52689"/>
    <w:rsid w:val="00D52CA0"/>
    <w:rsid w:val="00D52EF0"/>
    <w:rsid w:val="00D53323"/>
    <w:rsid w:val="00D533A4"/>
    <w:rsid w:val="00D5355A"/>
    <w:rsid w:val="00D5385E"/>
    <w:rsid w:val="00D54D92"/>
    <w:rsid w:val="00D55831"/>
    <w:rsid w:val="00D5772F"/>
    <w:rsid w:val="00D57BB6"/>
    <w:rsid w:val="00D57DDD"/>
    <w:rsid w:val="00D57DDF"/>
    <w:rsid w:val="00D57E65"/>
    <w:rsid w:val="00D60381"/>
    <w:rsid w:val="00D6065A"/>
    <w:rsid w:val="00D606CF"/>
    <w:rsid w:val="00D61195"/>
    <w:rsid w:val="00D6172A"/>
    <w:rsid w:val="00D62317"/>
    <w:rsid w:val="00D623FA"/>
    <w:rsid w:val="00D62EA7"/>
    <w:rsid w:val="00D63038"/>
    <w:rsid w:val="00D63876"/>
    <w:rsid w:val="00D6480A"/>
    <w:rsid w:val="00D64918"/>
    <w:rsid w:val="00D64A9C"/>
    <w:rsid w:val="00D64CC5"/>
    <w:rsid w:val="00D64E83"/>
    <w:rsid w:val="00D652E1"/>
    <w:rsid w:val="00D654FA"/>
    <w:rsid w:val="00D65D00"/>
    <w:rsid w:val="00D65DA9"/>
    <w:rsid w:val="00D65F97"/>
    <w:rsid w:val="00D66C14"/>
    <w:rsid w:val="00D66C41"/>
    <w:rsid w:val="00D66DB1"/>
    <w:rsid w:val="00D677B2"/>
    <w:rsid w:val="00D67BBE"/>
    <w:rsid w:val="00D70820"/>
    <w:rsid w:val="00D70A61"/>
    <w:rsid w:val="00D71188"/>
    <w:rsid w:val="00D714AC"/>
    <w:rsid w:val="00D71822"/>
    <w:rsid w:val="00D71DA3"/>
    <w:rsid w:val="00D71FD5"/>
    <w:rsid w:val="00D721CE"/>
    <w:rsid w:val="00D72650"/>
    <w:rsid w:val="00D7284A"/>
    <w:rsid w:val="00D728AF"/>
    <w:rsid w:val="00D741BC"/>
    <w:rsid w:val="00D743C8"/>
    <w:rsid w:val="00D7454D"/>
    <w:rsid w:val="00D751DF"/>
    <w:rsid w:val="00D75596"/>
    <w:rsid w:val="00D755B9"/>
    <w:rsid w:val="00D75E25"/>
    <w:rsid w:val="00D7648A"/>
    <w:rsid w:val="00D76AB2"/>
    <w:rsid w:val="00D77220"/>
    <w:rsid w:val="00D7744E"/>
    <w:rsid w:val="00D778BA"/>
    <w:rsid w:val="00D77AB3"/>
    <w:rsid w:val="00D77B15"/>
    <w:rsid w:val="00D77DA8"/>
    <w:rsid w:val="00D77EA2"/>
    <w:rsid w:val="00D80A50"/>
    <w:rsid w:val="00D80E59"/>
    <w:rsid w:val="00D81321"/>
    <w:rsid w:val="00D8134F"/>
    <w:rsid w:val="00D81543"/>
    <w:rsid w:val="00D81EBE"/>
    <w:rsid w:val="00D82295"/>
    <w:rsid w:val="00D8237E"/>
    <w:rsid w:val="00D826DD"/>
    <w:rsid w:val="00D82A0F"/>
    <w:rsid w:val="00D82C32"/>
    <w:rsid w:val="00D82CD0"/>
    <w:rsid w:val="00D8387E"/>
    <w:rsid w:val="00D838AB"/>
    <w:rsid w:val="00D8469D"/>
    <w:rsid w:val="00D84B9D"/>
    <w:rsid w:val="00D84FD7"/>
    <w:rsid w:val="00D85B09"/>
    <w:rsid w:val="00D85BFB"/>
    <w:rsid w:val="00D87461"/>
    <w:rsid w:val="00D875AA"/>
    <w:rsid w:val="00D875DA"/>
    <w:rsid w:val="00D87A3A"/>
    <w:rsid w:val="00D87F72"/>
    <w:rsid w:val="00D9145B"/>
    <w:rsid w:val="00D919F0"/>
    <w:rsid w:val="00D91F0A"/>
    <w:rsid w:val="00D92413"/>
    <w:rsid w:val="00D925DD"/>
    <w:rsid w:val="00D92C3B"/>
    <w:rsid w:val="00D93C5B"/>
    <w:rsid w:val="00D942C8"/>
    <w:rsid w:val="00D9472C"/>
    <w:rsid w:val="00D9481D"/>
    <w:rsid w:val="00D94CCD"/>
    <w:rsid w:val="00D94EDE"/>
    <w:rsid w:val="00D95030"/>
    <w:rsid w:val="00D952A8"/>
    <w:rsid w:val="00D95973"/>
    <w:rsid w:val="00D95BF2"/>
    <w:rsid w:val="00D95EA5"/>
    <w:rsid w:val="00D9648C"/>
    <w:rsid w:val="00D966DC"/>
    <w:rsid w:val="00D96AC1"/>
    <w:rsid w:val="00D97BBC"/>
    <w:rsid w:val="00D97CB4"/>
    <w:rsid w:val="00D97D2B"/>
    <w:rsid w:val="00D97F67"/>
    <w:rsid w:val="00DA0443"/>
    <w:rsid w:val="00DA0C39"/>
    <w:rsid w:val="00DA14E5"/>
    <w:rsid w:val="00DA249A"/>
    <w:rsid w:val="00DA2736"/>
    <w:rsid w:val="00DA287B"/>
    <w:rsid w:val="00DA2A8F"/>
    <w:rsid w:val="00DA3062"/>
    <w:rsid w:val="00DA3D44"/>
    <w:rsid w:val="00DA4691"/>
    <w:rsid w:val="00DA4E71"/>
    <w:rsid w:val="00DA50A3"/>
    <w:rsid w:val="00DA55E8"/>
    <w:rsid w:val="00DA5E17"/>
    <w:rsid w:val="00DA5EF9"/>
    <w:rsid w:val="00DA60AE"/>
    <w:rsid w:val="00DA61E8"/>
    <w:rsid w:val="00DA6EA4"/>
    <w:rsid w:val="00DA74B6"/>
    <w:rsid w:val="00DA7D1B"/>
    <w:rsid w:val="00DB02F7"/>
    <w:rsid w:val="00DB0DAB"/>
    <w:rsid w:val="00DB0EEF"/>
    <w:rsid w:val="00DB0F6A"/>
    <w:rsid w:val="00DB13BC"/>
    <w:rsid w:val="00DB1E6B"/>
    <w:rsid w:val="00DB22CF"/>
    <w:rsid w:val="00DB250E"/>
    <w:rsid w:val="00DB277D"/>
    <w:rsid w:val="00DB3A94"/>
    <w:rsid w:val="00DB4103"/>
    <w:rsid w:val="00DB47ED"/>
    <w:rsid w:val="00DB4F9E"/>
    <w:rsid w:val="00DB5AFB"/>
    <w:rsid w:val="00DB5D3A"/>
    <w:rsid w:val="00DB5F04"/>
    <w:rsid w:val="00DB6FE6"/>
    <w:rsid w:val="00DB7197"/>
    <w:rsid w:val="00DB757B"/>
    <w:rsid w:val="00DB7780"/>
    <w:rsid w:val="00DB7910"/>
    <w:rsid w:val="00DB7BA3"/>
    <w:rsid w:val="00DC01A1"/>
    <w:rsid w:val="00DC07C7"/>
    <w:rsid w:val="00DC0A87"/>
    <w:rsid w:val="00DC0FAA"/>
    <w:rsid w:val="00DC1544"/>
    <w:rsid w:val="00DC19AC"/>
    <w:rsid w:val="00DC1EA2"/>
    <w:rsid w:val="00DC23B4"/>
    <w:rsid w:val="00DC28AD"/>
    <w:rsid w:val="00DC297F"/>
    <w:rsid w:val="00DC2D83"/>
    <w:rsid w:val="00DC3938"/>
    <w:rsid w:val="00DC3D58"/>
    <w:rsid w:val="00DC3FB7"/>
    <w:rsid w:val="00DC4103"/>
    <w:rsid w:val="00DC44FB"/>
    <w:rsid w:val="00DC4858"/>
    <w:rsid w:val="00DC497D"/>
    <w:rsid w:val="00DC5093"/>
    <w:rsid w:val="00DC540E"/>
    <w:rsid w:val="00DC689B"/>
    <w:rsid w:val="00DC6D38"/>
    <w:rsid w:val="00DC7168"/>
    <w:rsid w:val="00DD01DE"/>
    <w:rsid w:val="00DD0402"/>
    <w:rsid w:val="00DD0484"/>
    <w:rsid w:val="00DD050B"/>
    <w:rsid w:val="00DD0A28"/>
    <w:rsid w:val="00DD0D1A"/>
    <w:rsid w:val="00DD0E5D"/>
    <w:rsid w:val="00DD0E9E"/>
    <w:rsid w:val="00DD1227"/>
    <w:rsid w:val="00DD14F9"/>
    <w:rsid w:val="00DD1567"/>
    <w:rsid w:val="00DD1792"/>
    <w:rsid w:val="00DD19F5"/>
    <w:rsid w:val="00DD1E39"/>
    <w:rsid w:val="00DD25C1"/>
    <w:rsid w:val="00DD26CD"/>
    <w:rsid w:val="00DD2B7B"/>
    <w:rsid w:val="00DD2CB7"/>
    <w:rsid w:val="00DD2D15"/>
    <w:rsid w:val="00DD33F3"/>
    <w:rsid w:val="00DD359E"/>
    <w:rsid w:val="00DD3801"/>
    <w:rsid w:val="00DD4245"/>
    <w:rsid w:val="00DD5565"/>
    <w:rsid w:val="00DD6C0D"/>
    <w:rsid w:val="00DD729D"/>
    <w:rsid w:val="00DD72F7"/>
    <w:rsid w:val="00DD7311"/>
    <w:rsid w:val="00DD74BB"/>
    <w:rsid w:val="00DD7633"/>
    <w:rsid w:val="00DD791E"/>
    <w:rsid w:val="00DE05FE"/>
    <w:rsid w:val="00DE0CC6"/>
    <w:rsid w:val="00DE0E39"/>
    <w:rsid w:val="00DE0F88"/>
    <w:rsid w:val="00DE17FF"/>
    <w:rsid w:val="00DE223A"/>
    <w:rsid w:val="00DE2BF2"/>
    <w:rsid w:val="00DE328A"/>
    <w:rsid w:val="00DE3403"/>
    <w:rsid w:val="00DE3669"/>
    <w:rsid w:val="00DE3787"/>
    <w:rsid w:val="00DE3ADF"/>
    <w:rsid w:val="00DE3C95"/>
    <w:rsid w:val="00DE3E27"/>
    <w:rsid w:val="00DE4486"/>
    <w:rsid w:val="00DE48CC"/>
    <w:rsid w:val="00DE4CD0"/>
    <w:rsid w:val="00DE51C6"/>
    <w:rsid w:val="00DE521C"/>
    <w:rsid w:val="00DE5B7C"/>
    <w:rsid w:val="00DE5D64"/>
    <w:rsid w:val="00DE616B"/>
    <w:rsid w:val="00DE6812"/>
    <w:rsid w:val="00DE6D7E"/>
    <w:rsid w:val="00DE6E75"/>
    <w:rsid w:val="00DE6FFD"/>
    <w:rsid w:val="00DE749C"/>
    <w:rsid w:val="00DE76CE"/>
    <w:rsid w:val="00DE772E"/>
    <w:rsid w:val="00DE7775"/>
    <w:rsid w:val="00DF09BD"/>
    <w:rsid w:val="00DF0AA5"/>
    <w:rsid w:val="00DF158F"/>
    <w:rsid w:val="00DF1780"/>
    <w:rsid w:val="00DF260B"/>
    <w:rsid w:val="00DF2654"/>
    <w:rsid w:val="00DF2ED5"/>
    <w:rsid w:val="00DF3040"/>
    <w:rsid w:val="00DF3375"/>
    <w:rsid w:val="00DF39C3"/>
    <w:rsid w:val="00DF3F4F"/>
    <w:rsid w:val="00DF481A"/>
    <w:rsid w:val="00DF4C05"/>
    <w:rsid w:val="00DF534C"/>
    <w:rsid w:val="00DF5420"/>
    <w:rsid w:val="00DF58F2"/>
    <w:rsid w:val="00DF5913"/>
    <w:rsid w:val="00DF5B98"/>
    <w:rsid w:val="00DF5EAD"/>
    <w:rsid w:val="00DF7021"/>
    <w:rsid w:val="00E0012F"/>
    <w:rsid w:val="00E00D3E"/>
    <w:rsid w:val="00E012B1"/>
    <w:rsid w:val="00E01760"/>
    <w:rsid w:val="00E01DB7"/>
    <w:rsid w:val="00E01E22"/>
    <w:rsid w:val="00E0334E"/>
    <w:rsid w:val="00E03682"/>
    <w:rsid w:val="00E03A00"/>
    <w:rsid w:val="00E03A60"/>
    <w:rsid w:val="00E03ABE"/>
    <w:rsid w:val="00E03E34"/>
    <w:rsid w:val="00E03EE3"/>
    <w:rsid w:val="00E04207"/>
    <w:rsid w:val="00E05CB2"/>
    <w:rsid w:val="00E0627F"/>
    <w:rsid w:val="00E06AF8"/>
    <w:rsid w:val="00E07086"/>
    <w:rsid w:val="00E07CA2"/>
    <w:rsid w:val="00E1100E"/>
    <w:rsid w:val="00E112D9"/>
    <w:rsid w:val="00E11C4E"/>
    <w:rsid w:val="00E121C5"/>
    <w:rsid w:val="00E12CD3"/>
    <w:rsid w:val="00E133C3"/>
    <w:rsid w:val="00E13AE8"/>
    <w:rsid w:val="00E13E43"/>
    <w:rsid w:val="00E14367"/>
    <w:rsid w:val="00E14520"/>
    <w:rsid w:val="00E14706"/>
    <w:rsid w:val="00E14935"/>
    <w:rsid w:val="00E14B46"/>
    <w:rsid w:val="00E14F9E"/>
    <w:rsid w:val="00E1513B"/>
    <w:rsid w:val="00E16DD4"/>
    <w:rsid w:val="00E1704C"/>
    <w:rsid w:val="00E17BC1"/>
    <w:rsid w:val="00E207E7"/>
    <w:rsid w:val="00E20D0B"/>
    <w:rsid w:val="00E2119E"/>
    <w:rsid w:val="00E21281"/>
    <w:rsid w:val="00E21315"/>
    <w:rsid w:val="00E217C8"/>
    <w:rsid w:val="00E21D64"/>
    <w:rsid w:val="00E22A78"/>
    <w:rsid w:val="00E22FD0"/>
    <w:rsid w:val="00E23B00"/>
    <w:rsid w:val="00E24362"/>
    <w:rsid w:val="00E24455"/>
    <w:rsid w:val="00E24565"/>
    <w:rsid w:val="00E2480C"/>
    <w:rsid w:val="00E24851"/>
    <w:rsid w:val="00E2504C"/>
    <w:rsid w:val="00E25180"/>
    <w:rsid w:val="00E251AF"/>
    <w:rsid w:val="00E258B2"/>
    <w:rsid w:val="00E25AE2"/>
    <w:rsid w:val="00E25B07"/>
    <w:rsid w:val="00E26209"/>
    <w:rsid w:val="00E26215"/>
    <w:rsid w:val="00E26741"/>
    <w:rsid w:val="00E278D8"/>
    <w:rsid w:val="00E30398"/>
    <w:rsid w:val="00E305E3"/>
    <w:rsid w:val="00E30D49"/>
    <w:rsid w:val="00E31C8B"/>
    <w:rsid w:val="00E32462"/>
    <w:rsid w:val="00E32874"/>
    <w:rsid w:val="00E32D89"/>
    <w:rsid w:val="00E32F6E"/>
    <w:rsid w:val="00E33701"/>
    <w:rsid w:val="00E337EF"/>
    <w:rsid w:val="00E33B43"/>
    <w:rsid w:val="00E33E6A"/>
    <w:rsid w:val="00E33EC2"/>
    <w:rsid w:val="00E33F1D"/>
    <w:rsid w:val="00E341C3"/>
    <w:rsid w:val="00E34884"/>
    <w:rsid w:val="00E34D00"/>
    <w:rsid w:val="00E35215"/>
    <w:rsid w:val="00E353BF"/>
    <w:rsid w:val="00E359DA"/>
    <w:rsid w:val="00E35BAD"/>
    <w:rsid w:val="00E35CAC"/>
    <w:rsid w:val="00E361DD"/>
    <w:rsid w:val="00E373E3"/>
    <w:rsid w:val="00E375CB"/>
    <w:rsid w:val="00E379F8"/>
    <w:rsid w:val="00E37DA7"/>
    <w:rsid w:val="00E40140"/>
    <w:rsid w:val="00E40D1A"/>
    <w:rsid w:val="00E40F52"/>
    <w:rsid w:val="00E410B4"/>
    <w:rsid w:val="00E410C5"/>
    <w:rsid w:val="00E41128"/>
    <w:rsid w:val="00E414BF"/>
    <w:rsid w:val="00E420D5"/>
    <w:rsid w:val="00E423F3"/>
    <w:rsid w:val="00E428FC"/>
    <w:rsid w:val="00E42DDC"/>
    <w:rsid w:val="00E43177"/>
    <w:rsid w:val="00E4324B"/>
    <w:rsid w:val="00E44D85"/>
    <w:rsid w:val="00E44D87"/>
    <w:rsid w:val="00E44E04"/>
    <w:rsid w:val="00E45866"/>
    <w:rsid w:val="00E462A5"/>
    <w:rsid w:val="00E462CD"/>
    <w:rsid w:val="00E464B4"/>
    <w:rsid w:val="00E4675C"/>
    <w:rsid w:val="00E467A0"/>
    <w:rsid w:val="00E46869"/>
    <w:rsid w:val="00E46C39"/>
    <w:rsid w:val="00E46E5A"/>
    <w:rsid w:val="00E46F1F"/>
    <w:rsid w:val="00E46FCD"/>
    <w:rsid w:val="00E47827"/>
    <w:rsid w:val="00E50624"/>
    <w:rsid w:val="00E50DFF"/>
    <w:rsid w:val="00E514A7"/>
    <w:rsid w:val="00E51714"/>
    <w:rsid w:val="00E523FB"/>
    <w:rsid w:val="00E52428"/>
    <w:rsid w:val="00E525FD"/>
    <w:rsid w:val="00E52697"/>
    <w:rsid w:val="00E52985"/>
    <w:rsid w:val="00E529D0"/>
    <w:rsid w:val="00E52A8E"/>
    <w:rsid w:val="00E531B4"/>
    <w:rsid w:val="00E531E4"/>
    <w:rsid w:val="00E538A0"/>
    <w:rsid w:val="00E54331"/>
    <w:rsid w:val="00E54E2D"/>
    <w:rsid w:val="00E55919"/>
    <w:rsid w:val="00E5592A"/>
    <w:rsid w:val="00E567EE"/>
    <w:rsid w:val="00E56B8F"/>
    <w:rsid w:val="00E56F85"/>
    <w:rsid w:val="00E57815"/>
    <w:rsid w:val="00E57ECA"/>
    <w:rsid w:val="00E60047"/>
    <w:rsid w:val="00E60067"/>
    <w:rsid w:val="00E60BC3"/>
    <w:rsid w:val="00E6165F"/>
    <w:rsid w:val="00E61AEC"/>
    <w:rsid w:val="00E61C1A"/>
    <w:rsid w:val="00E62C54"/>
    <w:rsid w:val="00E630CA"/>
    <w:rsid w:val="00E63D14"/>
    <w:rsid w:val="00E63EA8"/>
    <w:rsid w:val="00E63ED4"/>
    <w:rsid w:val="00E640E5"/>
    <w:rsid w:val="00E64A11"/>
    <w:rsid w:val="00E65468"/>
    <w:rsid w:val="00E65977"/>
    <w:rsid w:val="00E65A21"/>
    <w:rsid w:val="00E65D1E"/>
    <w:rsid w:val="00E66296"/>
    <w:rsid w:val="00E67556"/>
    <w:rsid w:val="00E6763A"/>
    <w:rsid w:val="00E67CB1"/>
    <w:rsid w:val="00E7013C"/>
    <w:rsid w:val="00E705FD"/>
    <w:rsid w:val="00E70654"/>
    <w:rsid w:val="00E706AA"/>
    <w:rsid w:val="00E70904"/>
    <w:rsid w:val="00E71806"/>
    <w:rsid w:val="00E7199D"/>
    <w:rsid w:val="00E71B35"/>
    <w:rsid w:val="00E71D9E"/>
    <w:rsid w:val="00E725FD"/>
    <w:rsid w:val="00E72B43"/>
    <w:rsid w:val="00E72D3B"/>
    <w:rsid w:val="00E731B9"/>
    <w:rsid w:val="00E736E6"/>
    <w:rsid w:val="00E7394C"/>
    <w:rsid w:val="00E73B62"/>
    <w:rsid w:val="00E74328"/>
    <w:rsid w:val="00E74755"/>
    <w:rsid w:val="00E74973"/>
    <w:rsid w:val="00E75487"/>
    <w:rsid w:val="00E758D3"/>
    <w:rsid w:val="00E75AD3"/>
    <w:rsid w:val="00E75BDD"/>
    <w:rsid w:val="00E76492"/>
    <w:rsid w:val="00E76626"/>
    <w:rsid w:val="00E76AAA"/>
    <w:rsid w:val="00E76EBE"/>
    <w:rsid w:val="00E774BB"/>
    <w:rsid w:val="00E802EC"/>
    <w:rsid w:val="00E8040A"/>
    <w:rsid w:val="00E80695"/>
    <w:rsid w:val="00E81A27"/>
    <w:rsid w:val="00E81D25"/>
    <w:rsid w:val="00E82393"/>
    <w:rsid w:val="00E824BE"/>
    <w:rsid w:val="00E82BB3"/>
    <w:rsid w:val="00E83786"/>
    <w:rsid w:val="00E83E1A"/>
    <w:rsid w:val="00E841BD"/>
    <w:rsid w:val="00E842DE"/>
    <w:rsid w:val="00E8458D"/>
    <w:rsid w:val="00E8498A"/>
    <w:rsid w:val="00E85B70"/>
    <w:rsid w:val="00E867E4"/>
    <w:rsid w:val="00E869D1"/>
    <w:rsid w:val="00E87592"/>
    <w:rsid w:val="00E907B2"/>
    <w:rsid w:val="00E90B11"/>
    <w:rsid w:val="00E90B9E"/>
    <w:rsid w:val="00E9160E"/>
    <w:rsid w:val="00E917BF"/>
    <w:rsid w:val="00E92334"/>
    <w:rsid w:val="00E925B4"/>
    <w:rsid w:val="00E92924"/>
    <w:rsid w:val="00E92D6E"/>
    <w:rsid w:val="00E938B7"/>
    <w:rsid w:val="00E93ACC"/>
    <w:rsid w:val="00E94696"/>
    <w:rsid w:val="00E9486D"/>
    <w:rsid w:val="00E94C1E"/>
    <w:rsid w:val="00E94C91"/>
    <w:rsid w:val="00E94FA5"/>
    <w:rsid w:val="00E957E5"/>
    <w:rsid w:val="00E960D4"/>
    <w:rsid w:val="00E965AC"/>
    <w:rsid w:val="00E968BD"/>
    <w:rsid w:val="00E96BD3"/>
    <w:rsid w:val="00EA0309"/>
    <w:rsid w:val="00EA165A"/>
    <w:rsid w:val="00EA1FDC"/>
    <w:rsid w:val="00EA2C7C"/>
    <w:rsid w:val="00EA2CF3"/>
    <w:rsid w:val="00EA31BF"/>
    <w:rsid w:val="00EA3287"/>
    <w:rsid w:val="00EA3878"/>
    <w:rsid w:val="00EA4D1B"/>
    <w:rsid w:val="00EA4D9A"/>
    <w:rsid w:val="00EA4EE6"/>
    <w:rsid w:val="00EA5839"/>
    <w:rsid w:val="00EA5A37"/>
    <w:rsid w:val="00EA5E1B"/>
    <w:rsid w:val="00EA6B1F"/>
    <w:rsid w:val="00EA7149"/>
    <w:rsid w:val="00EB0FCC"/>
    <w:rsid w:val="00EB149F"/>
    <w:rsid w:val="00EB174F"/>
    <w:rsid w:val="00EB1E50"/>
    <w:rsid w:val="00EB2037"/>
    <w:rsid w:val="00EB33B3"/>
    <w:rsid w:val="00EB3650"/>
    <w:rsid w:val="00EB369B"/>
    <w:rsid w:val="00EB3B7E"/>
    <w:rsid w:val="00EB4336"/>
    <w:rsid w:val="00EB4647"/>
    <w:rsid w:val="00EB464E"/>
    <w:rsid w:val="00EB4940"/>
    <w:rsid w:val="00EB520B"/>
    <w:rsid w:val="00EB5790"/>
    <w:rsid w:val="00EB66B7"/>
    <w:rsid w:val="00EB6752"/>
    <w:rsid w:val="00EB7027"/>
    <w:rsid w:val="00EB76CD"/>
    <w:rsid w:val="00EB7887"/>
    <w:rsid w:val="00EB7B5D"/>
    <w:rsid w:val="00EB7E61"/>
    <w:rsid w:val="00EC02D2"/>
    <w:rsid w:val="00EC03FC"/>
    <w:rsid w:val="00EC05C0"/>
    <w:rsid w:val="00EC0938"/>
    <w:rsid w:val="00EC179D"/>
    <w:rsid w:val="00EC1CA2"/>
    <w:rsid w:val="00EC3E70"/>
    <w:rsid w:val="00EC3E81"/>
    <w:rsid w:val="00EC4098"/>
    <w:rsid w:val="00EC48D9"/>
    <w:rsid w:val="00EC49A0"/>
    <w:rsid w:val="00EC55E4"/>
    <w:rsid w:val="00EC5857"/>
    <w:rsid w:val="00EC5C47"/>
    <w:rsid w:val="00EC6375"/>
    <w:rsid w:val="00EC654A"/>
    <w:rsid w:val="00EC6CF5"/>
    <w:rsid w:val="00EC6DCF"/>
    <w:rsid w:val="00EC71F6"/>
    <w:rsid w:val="00EC754A"/>
    <w:rsid w:val="00EC77C1"/>
    <w:rsid w:val="00EC7C30"/>
    <w:rsid w:val="00EC7E54"/>
    <w:rsid w:val="00ED003B"/>
    <w:rsid w:val="00ED043A"/>
    <w:rsid w:val="00ED04C7"/>
    <w:rsid w:val="00ED068C"/>
    <w:rsid w:val="00ED07DC"/>
    <w:rsid w:val="00ED129B"/>
    <w:rsid w:val="00ED12B1"/>
    <w:rsid w:val="00ED18BE"/>
    <w:rsid w:val="00ED1E29"/>
    <w:rsid w:val="00ED228D"/>
    <w:rsid w:val="00ED2584"/>
    <w:rsid w:val="00ED2913"/>
    <w:rsid w:val="00ED29C2"/>
    <w:rsid w:val="00ED2CDC"/>
    <w:rsid w:val="00ED2D97"/>
    <w:rsid w:val="00ED2F74"/>
    <w:rsid w:val="00ED326C"/>
    <w:rsid w:val="00ED4053"/>
    <w:rsid w:val="00ED457E"/>
    <w:rsid w:val="00ED4882"/>
    <w:rsid w:val="00ED4C0A"/>
    <w:rsid w:val="00ED4C49"/>
    <w:rsid w:val="00ED511A"/>
    <w:rsid w:val="00ED5396"/>
    <w:rsid w:val="00ED569E"/>
    <w:rsid w:val="00ED5836"/>
    <w:rsid w:val="00ED58C0"/>
    <w:rsid w:val="00ED59FC"/>
    <w:rsid w:val="00ED5A3D"/>
    <w:rsid w:val="00ED5DC2"/>
    <w:rsid w:val="00ED680B"/>
    <w:rsid w:val="00ED685B"/>
    <w:rsid w:val="00ED7572"/>
    <w:rsid w:val="00ED7B8A"/>
    <w:rsid w:val="00EE0059"/>
    <w:rsid w:val="00EE0177"/>
    <w:rsid w:val="00EE0322"/>
    <w:rsid w:val="00EE0CB2"/>
    <w:rsid w:val="00EE0EAC"/>
    <w:rsid w:val="00EE15D8"/>
    <w:rsid w:val="00EE26DC"/>
    <w:rsid w:val="00EE375D"/>
    <w:rsid w:val="00EE3A11"/>
    <w:rsid w:val="00EE3C04"/>
    <w:rsid w:val="00EE3D99"/>
    <w:rsid w:val="00EE3EB8"/>
    <w:rsid w:val="00EE4213"/>
    <w:rsid w:val="00EE4243"/>
    <w:rsid w:val="00EE47B3"/>
    <w:rsid w:val="00EE4AAD"/>
    <w:rsid w:val="00EE4F5D"/>
    <w:rsid w:val="00EE58B7"/>
    <w:rsid w:val="00EE6792"/>
    <w:rsid w:val="00EE7FB0"/>
    <w:rsid w:val="00EF042A"/>
    <w:rsid w:val="00EF09FA"/>
    <w:rsid w:val="00EF0BBF"/>
    <w:rsid w:val="00EF0BCB"/>
    <w:rsid w:val="00EF0C1D"/>
    <w:rsid w:val="00EF0C59"/>
    <w:rsid w:val="00EF11C8"/>
    <w:rsid w:val="00EF1F90"/>
    <w:rsid w:val="00EF2AEA"/>
    <w:rsid w:val="00EF2DB4"/>
    <w:rsid w:val="00EF2E01"/>
    <w:rsid w:val="00EF35CF"/>
    <w:rsid w:val="00EF381A"/>
    <w:rsid w:val="00EF3AA0"/>
    <w:rsid w:val="00EF3DB6"/>
    <w:rsid w:val="00EF4172"/>
    <w:rsid w:val="00EF47A2"/>
    <w:rsid w:val="00EF51E0"/>
    <w:rsid w:val="00EF578D"/>
    <w:rsid w:val="00EF5B9A"/>
    <w:rsid w:val="00EF5D43"/>
    <w:rsid w:val="00EF60C9"/>
    <w:rsid w:val="00EF6880"/>
    <w:rsid w:val="00F00068"/>
    <w:rsid w:val="00F00211"/>
    <w:rsid w:val="00F00247"/>
    <w:rsid w:val="00F003B1"/>
    <w:rsid w:val="00F00C2C"/>
    <w:rsid w:val="00F0138B"/>
    <w:rsid w:val="00F01979"/>
    <w:rsid w:val="00F01AA1"/>
    <w:rsid w:val="00F01BB8"/>
    <w:rsid w:val="00F01C6A"/>
    <w:rsid w:val="00F01C7C"/>
    <w:rsid w:val="00F01CCF"/>
    <w:rsid w:val="00F022FC"/>
    <w:rsid w:val="00F0279D"/>
    <w:rsid w:val="00F0293E"/>
    <w:rsid w:val="00F02C70"/>
    <w:rsid w:val="00F035C9"/>
    <w:rsid w:val="00F03A9A"/>
    <w:rsid w:val="00F040A8"/>
    <w:rsid w:val="00F041FB"/>
    <w:rsid w:val="00F047E7"/>
    <w:rsid w:val="00F048ED"/>
    <w:rsid w:val="00F04E67"/>
    <w:rsid w:val="00F05451"/>
    <w:rsid w:val="00F055F6"/>
    <w:rsid w:val="00F05D51"/>
    <w:rsid w:val="00F05E2A"/>
    <w:rsid w:val="00F06DC0"/>
    <w:rsid w:val="00F075BF"/>
    <w:rsid w:val="00F0784B"/>
    <w:rsid w:val="00F07DD9"/>
    <w:rsid w:val="00F07E99"/>
    <w:rsid w:val="00F102FB"/>
    <w:rsid w:val="00F1049F"/>
    <w:rsid w:val="00F10545"/>
    <w:rsid w:val="00F10B7B"/>
    <w:rsid w:val="00F11543"/>
    <w:rsid w:val="00F12536"/>
    <w:rsid w:val="00F12712"/>
    <w:rsid w:val="00F132BF"/>
    <w:rsid w:val="00F14116"/>
    <w:rsid w:val="00F14236"/>
    <w:rsid w:val="00F1442E"/>
    <w:rsid w:val="00F14777"/>
    <w:rsid w:val="00F14B21"/>
    <w:rsid w:val="00F14C81"/>
    <w:rsid w:val="00F14D65"/>
    <w:rsid w:val="00F14F21"/>
    <w:rsid w:val="00F156C5"/>
    <w:rsid w:val="00F16054"/>
    <w:rsid w:val="00F1632F"/>
    <w:rsid w:val="00F16556"/>
    <w:rsid w:val="00F16715"/>
    <w:rsid w:val="00F169C4"/>
    <w:rsid w:val="00F16DE6"/>
    <w:rsid w:val="00F17052"/>
    <w:rsid w:val="00F170EB"/>
    <w:rsid w:val="00F1764F"/>
    <w:rsid w:val="00F17EF5"/>
    <w:rsid w:val="00F203A2"/>
    <w:rsid w:val="00F20601"/>
    <w:rsid w:val="00F207BA"/>
    <w:rsid w:val="00F20FA0"/>
    <w:rsid w:val="00F210C6"/>
    <w:rsid w:val="00F21454"/>
    <w:rsid w:val="00F21C4F"/>
    <w:rsid w:val="00F22B21"/>
    <w:rsid w:val="00F22C61"/>
    <w:rsid w:val="00F24116"/>
    <w:rsid w:val="00F24F30"/>
    <w:rsid w:val="00F2576F"/>
    <w:rsid w:val="00F25B2D"/>
    <w:rsid w:val="00F25BCB"/>
    <w:rsid w:val="00F263F0"/>
    <w:rsid w:val="00F264E0"/>
    <w:rsid w:val="00F26E8D"/>
    <w:rsid w:val="00F3003C"/>
    <w:rsid w:val="00F3051E"/>
    <w:rsid w:val="00F30557"/>
    <w:rsid w:val="00F306D4"/>
    <w:rsid w:val="00F3217E"/>
    <w:rsid w:val="00F325D9"/>
    <w:rsid w:val="00F3299D"/>
    <w:rsid w:val="00F32A93"/>
    <w:rsid w:val="00F331BA"/>
    <w:rsid w:val="00F33494"/>
    <w:rsid w:val="00F34044"/>
    <w:rsid w:val="00F3409F"/>
    <w:rsid w:val="00F3475F"/>
    <w:rsid w:val="00F348EF"/>
    <w:rsid w:val="00F34F30"/>
    <w:rsid w:val="00F36F31"/>
    <w:rsid w:val="00F37445"/>
    <w:rsid w:val="00F41AE7"/>
    <w:rsid w:val="00F41C8C"/>
    <w:rsid w:val="00F42A57"/>
    <w:rsid w:val="00F42BD3"/>
    <w:rsid w:val="00F42D52"/>
    <w:rsid w:val="00F42E7B"/>
    <w:rsid w:val="00F42F00"/>
    <w:rsid w:val="00F431DE"/>
    <w:rsid w:val="00F43A8F"/>
    <w:rsid w:val="00F44BDC"/>
    <w:rsid w:val="00F45075"/>
    <w:rsid w:val="00F45335"/>
    <w:rsid w:val="00F455AE"/>
    <w:rsid w:val="00F45C2B"/>
    <w:rsid w:val="00F46741"/>
    <w:rsid w:val="00F47EBC"/>
    <w:rsid w:val="00F50075"/>
    <w:rsid w:val="00F50E8E"/>
    <w:rsid w:val="00F5158A"/>
    <w:rsid w:val="00F5206D"/>
    <w:rsid w:val="00F527D9"/>
    <w:rsid w:val="00F52857"/>
    <w:rsid w:val="00F52B03"/>
    <w:rsid w:val="00F52E65"/>
    <w:rsid w:val="00F5329D"/>
    <w:rsid w:val="00F53903"/>
    <w:rsid w:val="00F539AB"/>
    <w:rsid w:val="00F53FDE"/>
    <w:rsid w:val="00F549BC"/>
    <w:rsid w:val="00F54F06"/>
    <w:rsid w:val="00F553C2"/>
    <w:rsid w:val="00F55732"/>
    <w:rsid w:val="00F55873"/>
    <w:rsid w:val="00F55D06"/>
    <w:rsid w:val="00F55E00"/>
    <w:rsid w:val="00F5676E"/>
    <w:rsid w:val="00F56A3C"/>
    <w:rsid w:val="00F60710"/>
    <w:rsid w:val="00F6082C"/>
    <w:rsid w:val="00F60A92"/>
    <w:rsid w:val="00F60F88"/>
    <w:rsid w:val="00F6145C"/>
    <w:rsid w:val="00F6188A"/>
    <w:rsid w:val="00F6196B"/>
    <w:rsid w:val="00F61C79"/>
    <w:rsid w:val="00F62E37"/>
    <w:rsid w:val="00F64312"/>
    <w:rsid w:val="00F645A2"/>
    <w:rsid w:val="00F64C11"/>
    <w:rsid w:val="00F64EE3"/>
    <w:rsid w:val="00F650C0"/>
    <w:rsid w:val="00F65173"/>
    <w:rsid w:val="00F657B0"/>
    <w:rsid w:val="00F65BF6"/>
    <w:rsid w:val="00F66720"/>
    <w:rsid w:val="00F672B7"/>
    <w:rsid w:val="00F67341"/>
    <w:rsid w:val="00F67E4F"/>
    <w:rsid w:val="00F70153"/>
    <w:rsid w:val="00F702AA"/>
    <w:rsid w:val="00F7059A"/>
    <w:rsid w:val="00F7079A"/>
    <w:rsid w:val="00F71568"/>
    <w:rsid w:val="00F71750"/>
    <w:rsid w:val="00F71989"/>
    <w:rsid w:val="00F71F91"/>
    <w:rsid w:val="00F72CAA"/>
    <w:rsid w:val="00F72E38"/>
    <w:rsid w:val="00F72FDE"/>
    <w:rsid w:val="00F731E7"/>
    <w:rsid w:val="00F731F5"/>
    <w:rsid w:val="00F73381"/>
    <w:rsid w:val="00F7376B"/>
    <w:rsid w:val="00F73C62"/>
    <w:rsid w:val="00F7419F"/>
    <w:rsid w:val="00F755C8"/>
    <w:rsid w:val="00F77463"/>
    <w:rsid w:val="00F77D16"/>
    <w:rsid w:val="00F808BC"/>
    <w:rsid w:val="00F80A67"/>
    <w:rsid w:val="00F80AA0"/>
    <w:rsid w:val="00F8135C"/>
    <w:rsid w:val="00F813C6"/>
    <w:rsid w:val="00F81D5E"/>
    <w:rsid w:val="00F821AF"/>
    <w:rsid w:val="00F82357"/>
    <w:rsid w:val="00F8296C"/>
    <w:rsid w:val="00F829DC"/>
    <w:rsid w:val="00F829F0"/>
    <w:rsid w:val="00F83CA6"/>
    <w:rsid w:val="00F8402F"/>
    <w:rsid w:val="00F84581"/>
    <w:rsid w:val="00F851EF"/>
    <w:rsid w:val="00F85BC4"/>
    <w:rsid w:val="00F86018"/>
    <w:rsid w:val="00F86B81"/>
    <w:rsid w:val="00F87313"/>
    <w:rsid w:val="00F87779"/>
    <w:rsid w:val="00F87E98"/>
    <w:rsid w:val="00F9132A"/>
    <w:rsid w:val="00F91418"/>
    <w:rsid w:val="00F91E5C"/>
    <w:rsid w:val="00F927C4"/>
    <w:rsid w:val="00F92946"/>
    <w:rsid w:val="00F92F52"/>
    <w:rsid w:val="00F930CB"/>
    <w:rsid w:val="00F936A4"/>
    <w:rsid w:val="00F93D21"/>
    <w:rsid w:val="00F93DAF"/>
    <w:rsid w:val="00F94414"/>
    <w:rsid w:val="00F94C77"/>
    <w:rsid w:val="00F94FDC"/>
    <w:rsid w:val="00F95B4A"/>
    <w:rsid w:val="00F95BD8"/>
    <w:rsid w:val="00F96225"/>
    <w:rsid w:val="00F979ED"/>
    <w:rsid w:val="00F97B2A"/>
    <w:rsid w:val="00F97FBB"/>
    <w:rsid w:val="00FA0273"/>
    <w:rsid w:val="00FA088A"/>
    <w:rsid w:val="00FA10C8"/>
    <w:rsid w:val="00FA1137"/>
    <w:rsid w:val="00FA16B7"/>
    <w:rsid w:val="00FA18E2"/>
    <w:rsid w:val="00FA1AFD"/>
    <w:rsid w:val="00FA2022"/>
    <w:rsid w:val="00FA21DC"/>
    <w:rsid w:val="00FA2482"/>
    <w:rsid w:val="00FA2FC6"/>
    <w:rsid w:val="00FA3097"/>
    <w:rsid w:val="00FA3788"/>
    <w:rsid w:val="00FA3E00"/>
    <w:rsid w:val="00FA3EFB"/>
    <w:rsid w:val="00FA3F60"/>
    <w:rsid w:val="00FA4029"/>
    <w:rsid w:val="00FA4923"/>
    <w:rsid w:val="00FA4AA2"/>
    <w:rsid w:val="00FA4E7E"/>
    <w:rsid w:val="00FA5241"/>
    <w:rsid w:val="00FA5856"/>
    <w:rsid w:val="00FA7D11"/>
    <w:rsid w:val="00FB0D9F"/>
    <w:rsid w:val="00FB1EB4"/>
    <w:rsid w:val="00FB2B34"/>
    <w:rsid w:val="00FB371E"/>
    <w:rsid w:val="00FB3A71"/>
    <w:rsid w:val="00FB3B13"/>
    <w:rsid w:val="00FB4002"/>
    <w:rsid w:val="00FB430E"/>
    <w:rsid w:val="00FB4469"/>
    <w:rsid w:val="00FB495D"/>
    <w:rsid w:val="00FB4A6D"/>
    <w:rsid w:val="00FB4B75"/>
    <w:rsid w:val="00FB4BD5"/>
    <w:rsid w:val="00FB4E23"/>
    <w:rsid w:val="00FB5802"/>
    <w:rsid w:val="00FB5A80"/>
    <w:rsid w:val="00FB5CC2"/>
    <w:rsid w:val="00FB6A43"/>
    <w:rsid w:val="00FB6CC0"/>
    <w:rsid w:val="00FB6CC5"/>
    <w:rsid w:val="00FB7131"/>
    <w:rsid w:val="00FB7E36"/>
    <w:rsid w:val="00FC0289"/>
    <w:rsid w:val="00FC0313"/>
    <w:rsid w:val="00FC05F4"/>
    <w:rsid w:val="00FC0BAA"/>
    <w:rsid w:val="00FC1A1D"/>
    <w:rsid w:val="00FC1EC1"/>
    <w:rsid w:val="00FC2A41"/>
    <w:rsid w:val="00FC2E15"/>
    <w:rsid w:val="00FC30D5"/>
    <w:rsid w:val="00FC365E"/>
    <w:rsid w:val="00FC3698"/>
    <w:rsid w:val="00FC3EF3"/>
    <w:rsid w:val="00FC432E"/>
    <w:rsid w:val="00FC44F4"/>
    <w:rsid w:val="00FC4BD9"/>
    <w:rsid w:val="00FC545D"/>
    <w:rsid w:val="00FC5CA0"/>
    <w:rsid w:val="00FC5CD0"/>
    <w:rsid w:val="00FC5CFC"/>
    <w:rsid w:val="00FC64A0"/>
    <w:rsid w:val="00FC6791"/>
    <w:rsid w:val="00FC6D87"/>
    <w:rsid w:val="00FC73F0"/>
    <w:rsid w:val="00FC7576"/>
    <w:rsid w:val="00FC77AF"/>
    <w:rsid w:val="00FC7FFB"/>
    <w:rsid w:val="00FD0F4D"/>
    <w:rsid w:val="00FD1380"/>
    <w:rsid w:val="00FD1C66"/>
    <w:rsid w:val="00FD2203"/>
    <w:rsid w:val="00FD2C87"/>
    <w:rsid w:val="00FD2FD7"/>
    <w:rsid w:val="00FD3185"/>
    <w:rsid w:val="00FD3202"/>
    <w:rsid w:val="00FD32C6"/>
    <w:rsid w:val="00FD3463"/>
    <w:rsid w:val="00FD4199"/>
    <w:rsid w:val="00FD4252"/>
    <w:rsid w:val="00FD4276"/>
    <w:rsid w:val="00FD4501"/>
    <w:rsid w:val="00FD4CF8"/>
    <w:rsid w:val="00FD5114"/>
    <w:rsid w:val="00FD52A0"/>
    <w:rsid w:val="00FD5803"/>
    <w:rsid w:val="00FD59A2"/>
    <w:rsid w:val="00FD5AFB"/>
    <w:rsid w:val="00FD5BB1"/>
    <w:rsid w:val="00FD5D4F"/>
    <w:rsid w:val="00FD62E6"/>
    <w:rsid w:val="00FD6AD9"/>
    <w:rsid w:val="00FD6D23"/>
    <w:rsid w:val="00FE0089"/>
    <w:rsid w:val="00FE0709"/>
    <w:rsid w:val="00FE0B82"/>
    <w:rsid w:val="00FE0D0E"/>
    <w:rsid w:val="00FE13DD"/>
    <w:rsid w:val="00FE16A3"/>
    <w:rsid w:val="00FE1823"/>
    <w:rsid w:val="00FE19EE"/>
    <w:rsid w:val="00FE1EFE"/>
    <w:rsid w:val="00FE21C1"/>
    <w:rsid w:val="00FE2767"/>
    <w:rsid w:val="00FE27E3"/>
    <w:rsid w:val="00FE2892"/>
    <w:rsid w:val="00FE3016"/>
    <w:rsid w:val="00FE31DD"/>
    <w:rsid w:val="00FE3456"/>
    <w:rsid w:val="00FE391D"/>
    <w:rsid w:val="00FE3AC7"/>
    <w:rsid w:val="00FE3F7D"/>
    <w:rsid w:val="00FE4091"/>
    <w:rsid w:val="00FE463C"/>
    <w:rsid w:val="00FE4A17"/>
    <w:rsid w:val="00FE4C33"/>
    <w:rsid w:val="00FE4FFB"/>
    <w:rsid w:val="00FE53CE"/>
    <w:rsid w:val="00FE543D"/>
    <w:rsid w:val="00FE58EA"/>
    <w:rsid w:val="00FE5966"/>
    <w:rsid w:val="00FE5B27"/>
    <w:rsid w:val="00FE5D43"/>
    <w:rsid w:val="00FE613D"/>
    <w:rsid w:val="00FE67E3"/>
    <w:rsid w:val="00FE6A61"/>
    <w:rsid w:val="00FE6FA8"/>
    <w:rsid w:val="00FE7A2A"/>
    <w:rsid w:val="00FF09C3"/>
    <w:rsid w:val="00FF0B80"/>
    <w:rsid w:val="00FF140F"/>
    <w:rsid w:val="00FF19AC"/>
    <w:rsid w:val="00FF1A7A"/>
    <w:rsid w:val="00FF27CD"/>
    <w:rsid w:val="00FF3669"/>
    <w:rsid w:val="00FF37CB"/>
    <w:rsid w:val="00FF3963"/>
    <w:rsid w:val="00FF413F"/>
    <w:rsid w:val="00FF4C01"/>
    <w:rsid w:val="00FF4EB5"/>
    <w:rsid w:val="00FF4F12"/>
    <w:rsid w:val="00FF5243"/>
    <w:rsid w:val="00FF57CB"/>
    <w:rsid w:val="00FF5F5D"/>
    <w:rsid w:val="00FF6110"/>
    <w:rsid w:val="00FF6148"/>
    <w:rsid w:val="00FF6A69"/>
    <w:rsid w:val="00FF7D2A"/>
    <w:rsid w:val="00FF7EB2"/>
    <w:rsid w:val="00FF7F04"/>
    <w:rsid w:val="00FF7F61"/>
    <w:rsid w:val="0192F6AD"/>
    <w:rsid w:val="034BEA55"/>
    <w:rsid w:val="047D016B"/>
    <w:rsid w:val="047ECB88"/>
    <w:rsid w:val="055BFECF"/>
    <w:rsid w:val="06E421BE"/>
    <w:rsid w:val="074C8659"/>
    <w:rsid w:val="077064FA"/>
    <w:rsid w:val="078F0590"/>
    <w:rsid w:val="079DD63F"/>
    <w:rsid w:val="07D3C299"/>
    <w:rsid w:val="0896CBF5"/>
    <w:rsid w:val="08A77C9D"/>
    <w:rsid w:val="098ED95D"/>
    <w:rsid w:val="09F7751F"/>
    <w:rsid w:val="0A78099E"/>
    <w:rsid w:val="0A84271B"/>
    <w:rsid w:val="0A8A4E39"/>
    <w:rsid w:val="0B14E366"/>
    <w:rsid w:val="0B8924E5"/>
    <w:rsid w:val="0C4164F4"/>
    <w:rsid w:val="0D76B0F9"/>
    <w:rsid w:val="0DAB02A2"/>
    <w:rsid w:val="0F4F4F64"/>
    <w:rsid w:val="0F5E3FF8"/>
    <w:rsid w:val="0FE35C3B"/>
    <w:rsid w:val="0FF27616"/>
    <w:rsid w:val="105B7D43"/>
    <w:rsid w:val="10DE1AD3"/>
    <w:rsid w:val="11B2281B"/>
    <w:rsid w:val="122FBD72"/>
    <w:rsid w:val="1280C185"/>
    <w:rsid w:val="138CADC1"/>
    <w:rsid w:val="13CC5398"/>
    <w:rsid w:val="142E287F"/>
    <w:rsid w:val="14605DA6"/>
    <w:rsid w:val="14D14F46"/>
    <w:rsid w:val="157BBBB5"/>
    <w:rsid w:val="15FA500C"/>
    <w:rsid w:val="1640B2AE"/>
    <w:rsid w:val="16C20D08"/>
    <w:rsid w:val="17251D9E"/>
    <w:rsid w:val="18524359"/>
    <w:rsid w:val="186B621B"/>
    <w:rsid w:val="18E5BDDD"/>
    <w:rsid w:val="193F95E6"/>
    <w:rsid w:val="19AA6166"/>
    <w:rsid w:val="1A360576"/>
    <w:rsid w:val="1AB5AA34"/>
    <w:rsid w:val="1AC0B627"/>
    <w:rsid w:val="1B4ABE04"/>
    <w:rsid w:val="1B57EBD0"/>
    <w:rsid w:val="1B710925"/>
    <w:rsid w:val="1B73031F"/>
    <w:rsid w:val="1C90BE8A"/>
    <w:rsid w:val="1CB27FB6"/>
    <w:rsid w:val="1CF8CB23"/>
    <w:rsid w:val="1D1FC013"/>
    <w:rsid w:val="1D9E6490"/>
    <w:rsid w:val="1FB18407"/>
    <w:rsid w:val="2044223E"/>
    <w:rsid w:val="2054F610"/>
    <w:rsid w:val="20DD6C25"/>
    <w:rsid w:val="2172E0A9"/>
    <w:rsid w:val="21B0F628"/>
    <w:rsid w:val="21BEB96C"/>
    <w:rsid w:val="22CA4CF7"/>
    <w:rsid w:val="22DB884C"/>
    <w:rsid w:val="230208AF"/>
    <w:rsid w:val="23DCBED8"/>
    <w:rsid w:val="23DCECE1"/>
    <w:rsid w:val="240FFB75"/>
    <w:rsid w:val="2501DC7C"/>
    <w:rsid w:val="25179361"/>
    <w:rsid w:val="2534F01E"/>
    <w:rsid w:val="254612C6"/>
    <w:rsid w:val="25D82CF8"/>
    <w:rsid w:val="2628F815"/>
    <w:rsid w:val="2652FEF5"/>
    <w:rsid w:val="2662954C"/>
    <w:rsid w:val="276396A7"/>
    <w:rsid w:val="27B50CE3"/>
    <w:rsid w:val="27F2CC4F"/>
    <w:rsid w:val="290C1FD6"/>
    <w:rsid w:val="2970FA18"/>
    <w:rsid w:val="29A7D423"/>
    <w:rsid w:val="29ACDDDC"/>
    <w:rsid w:val="2A974652"/>
    <w:rsid w:val="2B496732"/>
    <w:rsid w:val="2CEC0E1E"/>
    <w:rsid w:val="2CF25CB2"/>
    <w:rsid w:val="2D26D9A6"/>
    <w:rsid w:val="2D6B3DD8"/>
    <w:rsid w:val="2DDE5BEA"/>
    <w:rsid w:val="2E2E32B1"/>
    <w:rsid w:val="2EE991A2"/>
    <w:rsid w:val="2F937F7A"/>
    <w:rsid w:val="304B7929"/>
    <w:rsid w:val="307019BC"/>
    <w:rsid w:val="3174ED3A"/>
    <w:rsid w:val="34305918"/>
    <w:rsid w:val="3466BBBC"/>
    <w:rsid w:val="3521902D"/>
    <w:rsid w:val="3531EB8B"/>
    <w:rsid w:val="362FBE08"/>
    <w:rsid w:val="366F9D9B"/>
    <w:rsid w:val="36DDFAA4"/>
    <w:rsid w:val="372A3C88"/>
    <w:rsid w:val="3785AE32"/>
    <w:rsid w:val="37F30455"/>
    <w:rsid w:val="38EC6F6C"/>
    <w:rsid w:val="38F9F204"/>
    <w:rsid w:val="393C7AFB"/>
    <w:rsid w:val="39926A01"/>
    <w:rsid w:val="39E9E855"/>
    <w:rsid w:val="3A055CAE"/>
    <w:rsid w:val="3A0D4A34"/>
    <w:rsid w:val="3ADFF744"/>
    <w:rsid w:val="3B0A47E1"/>
    <w:rsid w:val="3BA91A95"/>
    <w:rsid w:val="3BD720B6"/>
    <w:rsid w:val="3C4C800B"/>
    <w:rsid w:val="3E19F803"/>
    <w:rsid w:val="3EA484CD"/>
    <w:rsid w:val="3F3CF077"/>
    <w:rsid w:val="3FC3181A"/>
    <w:rsid w:val="3FCB75A1"/>
    <w:rsid w:val="401AB678"/>
    <w:rsid w:val="4327F489"/>
    <w:rsid w:val="43B42C7A"/>
    <w:rsid w:val="4441E3A2"/>
    <w:rsid w:val="4486D98A"/>
    <w:rsid w:val="452B508B"/>
    <w:rsid w:val="458DB500"/>
    <w:rsid w:val="46524ED1"/>
    <w:rsid w:val="4659BF96"/>
    <w:rsid w:val="4803E52B"/>
    <w:rsid w:val="489BF9EC"/>
    <w:rsid w:val="48D03874"/>
    <w:rsid w:val="48DA35A7"/>
    <w:rsid w:val="48E3DCE5"/>
    <w:rsid w:val="4957FEB1"/>
    <w:rsid w:val="496493F9"/>
    <w:rsid w:val="4AEA971B"/>
    <w:rsid w:val="4B986085"/>
    <w:rsid w:val="4D54DBA6"/>
    <w:rsid w:val="4FD0CC38"/>
    <w:rsid w:val="4FD20722"/>
    <w:rsid w:val="5049C3F0"/>
    <w:rsid w:val="5058B5F7"/>
    <w:rsid w:val="50E9B23B"/>
    <w:rsid w:val="5145A6A4"/>
    <w:rsid w:val="51673237"/>
    <w:rsid w:val="524A73EA"/>
    <w:rsid w:val="52758CA0"/>
    <w:rsid w:val="52B0DA75"/>
    <w:rsid w:val="53B688E2"/>
    <w:rsid w:val="53E446F7"/>
    <w:rsid w:val="5418B100"/>
    <w:rsid w:val="5565565C"/>
    <w:rsid w:val="55687DC3"/>
    <w:rsid w:val="55AC71BA"/>
    <w:rsid w:val="5721DEBA"/>
    <w:rsid w:val="57973E0F"/>
    <w:rsid w:val="593B539D"/>
    <w:rsid w:val="599EF2F5"/>
    <w:rsid w:val="59BCA8E1"/>
    <w:rsid w:val="5A6A9061"/>
    <w:rsid w:val="5AAB677B"/>
    <w:rsid w:val="5C6AA6B6"/>
    <w:rsid w:val="5CFC6AE1"/>
    <w:rsid w:val="5DA15330"/>
    <w:rsid w:val="5E40492D"/>
    <w:rsid w:val="5E4107F0"/>
    <w:rsid w:val="5E9887B2"/>
    <w:rsid w:val="5FCF387E"/>
    <w:rsid w:val="5FF93CD5"/>
    <w:rsid w:val="603A3F97"/>
    <w:rsid w:val="614A3EA0"/>
    <w:rsid w:val="61B47E90"/>
    <w:rsid w:val="61EDD6AE"/>
    <w:rsid w:val="6291B3EF"/>
    <w:rsid w:val="630615E6"/>
    <w:rsid w:val="6448C696"/>
    <w:rsid w:val="64CCADF8"/>
    <w:rsid w:val="64FD5C64"/>
    <w:rsid w:val="65F55283"/>
    <w:rsid w:val="66E40247"/>
    <w:rsid w:val="66E6563F"/>
    <w:rsid w:val="67E076A7"/>
    <w:rsid w:val="67FCA493"/>
    <w:rsid w:val="693547E2"/>
    <w:rsid w:val="698E7FC7"/>
    <w:rsid w:val="69B9DFC5"/>
    <w:rsid w:val="69EF18DF"/>
    <w:rsid w:val="6B2A5028"/>
    <w:rsid w:val="6B65F250"/>
    <w:rsid w:val="6CC62089"/>
    <w:rsid w:val="6DB56C3A"/>
    <w:rsid w:val="6E36E130"/>
    <w:rsid w:val="6E590745"/>
    <w:rsid w:val="6E6F33CF"/>
    <w:rsid w:val="6F8EE53D"/>
    <w:rsid w:val="705280B1"/>
    <w:rsid w:val="71CDF015"/>
    <w:rsid w:val="72612B03"/>
    <w:rsid w:val="729F69FA"/>
    <w:rsid w:val="730BE394"/>
    <w:rsid w:val="736001AF"/>
    <w:rsid w:val="73AEC5FA"/>
    <w:rsid w:val="74636038"/>
    <w:rsid w:val="752DB206"/>
    <w:rsid w:val="759DCC83"/>
    <w:rsid w:val="75AE0B16"/>
    <w:rsid w:val="765BC7F8"/>
    <w:rsid w:val="768BB96A"/>
    <w:rsid w:val="778DF5F5"/>
    <w:rsid w:val="7825B132"/>
    <w:rsid w:val="7831D4A3"/>
    <w:rsid w:val="78454D03"/>
    <w:rsid w:val="78C61109"/>
    <w:rsid w:val="78D06C87"/>
    <w:rsid w:val="7AC11343"/>
    <w:rsid w:val="7B9934E9"/>
    <w:rsid w:val="7BBEB47C"/>
    <w:rsid w:val="7D857A36"/>
    <w:rsid w:val="7F44A10E"/>
    <w:rsid w:val="7FD7F3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358B78"/>
  <w15:docId w15:val="{A2BAF51F-7DAA-4A22-A581-009883E20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New Roman" w:hAnsiTheme="majorHAnsi" w:cs="Times New Roman"/>
        <w:color w:val="231F20" w:themeColor="text1"/>
        <w:lang w:val="en-AU" w:eastAsia="en-AU" w:bidi="ar-SA"/>
      </w:rPr>
    </w:rPrDefault>
    <w:pPrDefault/>
  </w:docDefaults>
  <w:latentStyles w:defLockedState="0" w:defUIPriority="2"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99" w:unhideWhenUsed="1"/>
    <w:lsdException w:name="FollowedHyperlink"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1"/>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rsid w:val="00225701"/>
    <w:pPr>
      <w:suppressAutoHyphens/>
      <w:spacing w:line="300" w:lineRule="auto"/>
    </w:pPr>
  </w:style>
  <w:style w:type="paragraph" w:styleId="Heading1">
    <w:name w:val="heading 1"/>
    <w:basedOn w:val="Normal"/>
    <w:next w:val="BodyText"/>
    <w:link w:val="Heading1Char"/>
    <w:uiPriority w:val="2"/>
    <w:semiHidden/>
    <w:qFormat/>
    <w:rsid w:val="007579D7"/>
    <w:pPr>
      <w:keepNext/>
      <w:keepLines/>
      <w:spacing w:before="600" w:after="600" w:line="240" w:lineRule="auto"/>
      <w:contextualSpacing/>
      <w:outlineLvl w:val="0"/>
    </w:pPr>
    <w:rPr>
      <w:rFonts w:ascii="Avenir LT Std 65 Medium" w:eastAsiaTheme="majorEastAsia" w:hAnsi="Avenir LT Std 65 Medium" w:cstheme="majorBidi"/>
      <w:bCs/>
      <w:color w:val="auto"/>
      <w:sz w:val="60"/>
      <w:szCs w:val="32"/>
    </w:rPr>
  </w:style>
  <w:style w:type="paragraph" w:styleId="Heading2">
    <w:name w:val="heading 2"/>
    <w:basedOn w:val="Normal"/>
    <w:next w:val="BodyText"/>
    <w:link w:val="Heading2Char"/>
    <w:uiPriority w:val="2"/>
    <w:semiHidden/>
    <w:qFormat/>
    <w:rsid w:val="00D97CB4"/>
    <w:pPr>
      <w:keepNext/>
      <w:keepLines/>
      <w:shd w:val="clear" w:color="auto" w:fill="FFFFFF" w:themeFill="background1"/>
      <w:tabs>
        <w:tab w:val="left" w:pos="765"/>
        <w:tab w:val="left" w:pos="993"/>
      </w:tabs>
      <w:spacing w:before="120" w:after="600" w:line="240" w:lineRule="auto"/>
      <w:outlineLvl w:val="1"/>
    </w:pPr>
    <w:rPr>
      <w:rFonts w:eastAsiaTheme="majorEastAsia" w:cstheme="majorBidi"/>
      <w:b/>
      <w:bCs/>
      <w:color w:val="auto"/>
      <w:spacing w:val="-10"/>
      <w:sz w:val="36"/>
      <w:szCs w:val="26"/>
    </w:rPr>
  </w:style>
  <w:style w:type="paragraph" w:styleId="Heading3">
    <w:name w:val="heading 3"/>
    <w:basedOn w:val="Normal"/>
    <w:next w:val="BodyText"/>
    <w:link w:val="Heading3Char"/>
    <w:uiPriority w:val="2"/>
    <w:semiHidden/>
    <w:qFormat/>
    <w:rsid w:val="00D97CB4"/>
    <w:pPr>
      <w:keepNext/>
      <w:keepLines/>
      <w:spacing w:before="60" w:after="120"/>
      <w:contextualSpacing/>
      <w:outlineLvl w:val="2"/>
    </w:pPr>
    <w:rPr>
      <w:rFonts w:eastAsiaTheme="majorEastAsia" w:cstheme="majorBidi"/>
      <w:bCs/>
      <w:color w:val="auto"/>
      <w:sz w:val="30"/>
      <w:u w:val="single"/>
    </w:rPr>
  </w:style>
  <w:style w:type="paragraph" w:styleId="Heading4">
    <w:name w:val="heading 4"/>
    <w:basedOn w:val="Normal"/>
    <w:next w:val="BodyText"/>
    <w:link w:val="Heading4Char"/>
    <w:uiPriority w:val="2"/>
    <w:semiHidden/>
    <w:qFormat/>
    <w:rsid w:val="00D97CB4"/>
    <w:pPr>
      <w:keepNext/>
      <w:keepLines/>
      <w:tabs>
        <w:tab w:val="left" w:pos="1077"/>
        <w:tab w:val="left" w:pos="1134"/>
        <w:tab w:val="left" w:pos="1701"/>
      </w:tabs>
      <w:spacing w:before="120" w:after="120" w:line="240" w:lineRule="auto"/>
      <w:outlineLvl w:val="3"/>
    </w:pPr>
    <w:rPr>
      <w:rFonts w:eastAsiaTheme="majorEastAsia" w:cstheme="majorBidi"/>
      <w:b/>
      <w:bCs/>
      <w:iCs/>
      <w:caps/>
      <w:color w:val="auto"/>
      <w:spacing w:val="-5"/>
    </w:rPr>
  </w:style>
  <w:style w:type="paragraph" w:styleId="Heading5">
    <w:name w:val="heading 5"/>
    <w:basedOn w:val="Normal"/>
    <w:next w:val="Normal"/>
    <w:link w:val="Heading5Char"/>
    <w:uiPriority w:val="2"/>
    <w:semiHidden/>
    <w:qFormat/>
    <w:rsid w:val="00D97CB4"/>
    <w:pPr>
      <w:keepNext/>
      <w:keepLines/>
      <w:spacing w:before="120" w:after="120"/>
      <w:outlineLvl w:val="4"/>
    </w:pPr>
    <w:rPr>
      <w:rFonts w:eastAsiaTheme="majorEastAsia" w:cstheme="majorBidi"/>
      <w:i/>
      <w:color w:val="auto"/>
    </w:rPr>
  </w:style>
  <w:style w:type="paragraph" w:styleId="Heading7">
    <w:name w:val="heading 7"/>
    <w:basedOn w:val="Normal"/>
    <w:next w:val="BodyText"/>
    <w:link w:val="Heading7Char"/>
    <w:uiPriority w:val="2"/>
    <w:semiHidden/>
    <w:qFormat/>
    <w:rsid w:val="00DD7311"/>
    <w:pPr>
      <w:keepNext/>
      <w:keepLines/>
      <w:pageBreakBefore/>
      <w:spacing w:afterLines="100"/>
      <w:outlineLvl w:val="6"/>
    </w:pPr>
    <w:rPr>
      <w:rFonts w:eastAsiaTheme="majorEastAsia" w:cstheme="majorBidi"/>
      <w:b/>
      <w:iCs/>
    </w:rPr>
  </w:style>
  <w:style w:type="paragraph" w:styleId="Heading8">
    <w:name w:val="heading 8"/>
    <w:aliases w:val="Appendix Title"/>
    <w:basedOn w:val="Normal"/>
    <w:next w:val="BodyText"/>
    <w:link w:val="Heading8Char"/>
    <w:uiPriority w:val="2"/>
    <w:semiHidden/>
    <w:qFormat/>
    <w:rsid w:val="0086499C"/>
    <w:pPr>
      <w:keepNext/>
      <w:keepLines/>
      <w:pageBreakBefore/>
      <w:numPr>
        <w:numId w:val="8"/>
      </w:numPr>
      <w:tabs>
        <w:tab w:val="right" w:pos="9639"/>
      </w:tabs>
      <w:spacing w:before="360" w:after="60" w:line="340" w:lineRule="atLeast"/>
      <w:outlineLvl w:val="7"/>
    </w:pPr>
    <w:rPr>
      <w:rFonts w:eastAsiaTheme="majorEastAsia" w:cstheme="majorBidi"/>
      <w:b/>
      <w:color w:val="231F20" w:themeColor="text2"/>
      <w:sz w:val="32"/>
      <w:lang w:eastAsia="en-US"/>
    </w:rPr>
  </w:style>
  <w:style w:type="paragraph" w:styleId="Heading9">
    <w:name w:val="heading 9"/>
    <w:aliases w:val="Appendix Heading 1"/>
    <w:basedOn w:val="Normal"/>
    <w:next w:val="BodyText"/>
    <w:link w:val="Heading9Char"/>
    <w:uiPriority w:val="2"/>
    <w:semiHidden/>
    <w:qFormat/>
    <w:rsid w:val="0086499C"/>
    <w:pPr>
      <w:keepNext/>
      <w:keepLines/>
      <w:numPr>
        <w:ilvl w:val="1"/>
        <w:numId w:val="8"/>
      </w:numPr>
      <w:tabs>
        <w:tab w:val="left" w:pos="1559"/>
        <w:tab w:val="left" w:pos="1843"/>
        <w:tab w:val="left" w:pos="2126"/>
        <w:tab w:val="left" w:pos="2410"/>
        <w:tab w:val="right" w:pos="9639"/>
      </w:tabs>
      <w:spacing w:before="360" w:after="60" w:line="240" w:lineRule="auto"/>
      <w:outlineLvl w:val="8"/>
    </w:pPr>
    <w:rPr>
      <w:rFonts w:cs="Arial"/>
      <w:b/>
      <w:color w:val="231F20" w:themeColor="text2"/>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2"/>
    <w:rsid w:val="007A47C5"/>
    <w:pPr>
      <w:tabs>
        <w:tab w:val="center" w:pos="4513"/>
        <w:tab w:val="right" w:pos="9026"/>
      </w:tabs>
      <w:spacing w:line="240" w:lineRule="auto"/>
    </w:pPr>
  </w:style>
  <w:style w:type="paragraph" w:customStyle="1" w:styleId="CListBullet01">
    <w:name w:val="C/ List Bullet 01"/>
    <w:basedOn w:val="CBodyLight"/>
    <w:uiPriority w:val="1"/>
    <w:qFormat/>
    <w:rsid w:val="00D606CF"/>
    <w:pPr>
      <w:numPr>
        <w:numId w:val="9"/>
      </w:numPr>
    </w:pPr>
  </w:style>
  <w:style w:type="paragraph" w:styleId="BodyText">
    <w:name w:val="Body Text"/>
    <w:basedOn w:val="Normal"/>
    <w:link w:val="BodyTextChar"/>
    <w:uiPriority w:val="2"/>
    <w:semiHidden/>
    <w:qFormat/>
    <w:rsid w:val="002360DC"/>
    <w:pPr>
      <w:tabs>
        <w:tab w:val="left" w:pos="2268"/>
        <w:tab w:val="left" w:pos="4536"/>
        <w:tab w:val="left" w:pos="6804"/>
        <w:tab w:val="right" w:pos="9638"/>
      </w:tabs>
      <w:spacing w:before="60" w:after="120"/>
    </w:pPr>
  </w:style>
  <w:style w:type="character" w:customStyle="1" w:styleId="BodyTextChar">
    <w:name w:val="Body Text Char"/>
    <w:basedOn w:val="DefaultParagraphFont"/>
    <w:link w:val="BodyText"/>
    <w:uiPriority w:val="2"/>
    <w:semiHidden/>
    <w:rsid w:val="00DB277D"/>
    <w:rPr>
      <w:rFonts w:ascii="Avenir LT Std 55 Roman" w:hAnsi="Avenir LT Std 55 Roman"/>
      <w:color w:val="231F20" w:themeColor="text1"/>
      <w:szCs w:val="18"/>
    </w:rPr>
  </w:style>
  <w:style w:type="paragraph" w:styleId="Header">
    <w:name w:val="header"/>
    <w:basedOn w:val="Normal"/>
    <w:link w:val="HeaderChar"/>
    <w:uiPriority w:val="2"/>
    <w:rsid w:val="00D41F08"/>
    <w:pPr>
      <w:tabs>
        <w:tab w:val="center" w:pos="4513"/>
        <w:tab w:val="right" w:pos="9026"/>
      </w:tabs>
      <w:spacing w:before="60" w:after="120" w:line="240" w:lineRule="auto"/>
      <w:jc w:val="center"/>
    </w:pPr>
    <w:rPr>
      <w:caps/>
      <w:sz w:val="16"/>
    </w:rPr>
  </w:style>
  <w:style w:type="character" w:customStyle="1" w:styleId="Bold">
    <w:name w:val="Bold"/>
    <w:uiPriority w:val="2"/>
    <w:rsid w:val="00DD7311"/>
    <w:rPr>
      <w:b/>
    </w:rPr>
  </w:style>
  <w:style w:type="paragraph" w:styleId="BlockText">
    <w:name w:val="Block Text"/>
    <w:basedOn w:val="BodyText"/>
    <w:uiPriority w:val="2"/>
    <w:semiHidden/>
    <w:unhideWhenUsed/>
    <w:rsid w:val="00EF3AA0"/>
    <w:rPr>
      <w:rFonts w:eastAsiaTheme="minorEastAsia" w:cstheme="minorBidi"/>
      <w:iCs/>
    </w:rPr>
  </w:style>
  <w:style w:type="character" w:customStyle="1" w:styleId="HeaderChar">
    <w:name w:val="Header Char"/>
    <w:basedOn w:val="DefaultParagraphFont"/>
    <w:link w:val="Header"/>
    <w:uiPriority w:val="2"/>
    <w:rsid w:val="00DB277D"/>
    <w:rPr>
      <w:rFonts w:ascii="Avenir LT Std 55 Roman" w:hAnsi="Avenir LT Std 55 Roman"/>
      <w:caps/>
      <w:color w:val="231F20" w:themeColor="text1"/>
      <w:sz w:val="16"/>
      <w:szCs w:val="18"/>
    </w:rPr>
  </w:style>
  <w:style w:type="paragraph" w:styleId="BalloonText">
    <w:name w:val="Balloon Text"/>
    <w:basedOn w:val="Normal"/>
    <w:link w:val="BalloonTextChar"/>
    <w:uiPriority w:val="2"/>
    <w:semiHidden/>
    <w:unhideWhenUsed/>
    <w:rsid w:val="005542F9"/>
    <w:pPr>
      <w:spacing w:line="240" w:lineRule="auto"/>
    </w:pPr>
    <w:rPr>
      <w:rFonts w:ascii="Tahoma" w:hAnsi="Tahoma" w:cs="Tahoma"/>
      <w:sz w:val="16"/>
      <w:szCs w:val="16"/>
    </w:rPr>
  </w:style>
  <w:style w:type="paragraph" w:styleId="TOCHeading">
    <w:name w:val="TOC Heading"/>
    <w:basedOn w:val="CBodyLight"/>
    <w:next w:val="Normal"/>
    <w:uiPriority w:val="39"/>
    <w:rsid w:val="007D39C8"/>
    <w:pPr>
      <w:spacing w:before="0" w:after="3400"/>
    </w:pPr>
    <w:rPr>
      <w:szCs w:val="28"/>
    </w:rPr>
  </w:style>
  <w:style w:type="character" w:customStyle="1" w:styleId="BalloonTextChar">
    <w:name w:val="Balloon Text Char"/>
    <w:basedOn w:val="DefaultParagraphFont"/>
    <w:link w:val="BalloonText"/>
    <w:uiPriority w:val="2"/>
    <w:semiHidden/>
    <w:rsid w:val="00DB277D"/>
    <w:rPr>
      <w:rFonts w:ascii="Tahoma" w:hAnsi="Tahoma" w:cs="Tahoma"/>
      <w:color w:val="231F20" w:themeColor="text1"/>
      <w:sz w:val="16"/>
      <w:szCs w:val="16"/>
    </w:rPr>
  </w:style>
  <w:style w:type="character" w:customStyle="1" w:styleId="FooterChar">
    <w:name w:val="Footer Char"/>
    <w:basedOn w:val="DefaultParagraphFont"/>
    <w:link w:val="Footer"/>
    <w:uiPriority w:val="2"/>
    <w:rsid w:val="00DB277D"/>
    <w:rPr>
      <w:rFonts w:ascii="Avenir LT Std 55 Roman" w:hAnsi="Avenir LT Std 55 Roman"/>
      <w:color w:val="231F20" w:themeColor="text1"/>
      <w:szCs w:val="18"/>
    </w:rPr>
  </w:style>
  <w:style w:type="paragraph" w:customStyle="1" w:styleId="CHeading01">
    <w:name w:val="C/ Heading 01 #"/>
    <w:basedOn w:val="Normal"/>
    <w:next w:val="CBodyLight"/>
    <w:autoRedefine/>
    <w:qFormat/>
    <w:rsid w:val="00AE79BB"/>
    <w:pPr>
      <w:numPr>
        <w:numId w:val="11"/>
      </w:numPr>
      <w:spacing w:before="360" w:after="360" w:line="240" w:lineRule="auto"/>
      <w:outlineLvl w:val="0"/>
    </w:pPr>
    <w:rPr>
      <w:rFonts w:ascii="Arial" w:hAnsi="Arial" w:cs="Arial"/>
      <w:b/>
      <w:sz w:val="32"/>
    </w:rPr>
  </w:style>
  <w:style w:type="numbering" w:customStyle="1" w:styleId="HangingList">
    <w:name w:val="HangingList"/>
    <w:uiPriority w:val="99"/>
    <w:rsid w:val="00DD7311"/>
    <w:pPr>
      <w:numPr>
        <w:numId w:val="2"/>
      </w:numPr>
    </w:pPr>
  </w:style>
  <w:style w:type="paragraph" w:customStyle="1" w:styleId="CHeading02">
    <w:name w:val="C/ Heading 02 #"/>
    <w:basedOn w:val="Normal"/>
    <w:next w:val="CBodyLight"/>
    <w:autoRedefine/>
    <w:qFormat/>
    <w:rsid w:val="005901B3"/>
    <w:pPr>
      <w:numPr>
        <w:ilvl w:val="1"/>
        <w:numId w:val="11"/>
      </w:numPr>
      <w:spacing w:before="120" w:after="240" w:line="240" w:lineRule="auto"/>
      <w:outlineLvl w:val="1"/>
    </w:pPr>
    <w:rPr>
      <w:rFonts w:ascii="Arial" w:hAnsi="Arial" w:cs="Arial"/>
      <w:b/>
      <w:spacing w:val="-10"/>
      <w:sz w:val="24"/>
    </w:rPr>
  </w:style>
  <w:style w:type="paragraph" w:customStyle="1" w:styleId="CHeading03">
    <w:name w:val="C/ Heading 03 #"/>
    <w:basedOn w:val="Normal"/>
    <w:next w:val="CBodyLight"/>
    <w:qFormat/>
    <w:rsid w:val="003D6815"/>
    <w:pPr>
      <w:numPr>
        <w:ilvl w:val="2"/>
        <w:numId w:val="11"/>
      </w:numPr>
      <w:spacing w:before="60" w:after="120"/>
      <w:outlineLvl w:val="2"/>
    </w:pPr>
    <w:rPr>
      <w:sz w:val="28"/>
    </w:rPr>
  </w:style>
  <w:style w:type="table" w:styleId="TableGrid">
    <w:name w:val="Table Grid"/>
    <w:basedOn w:val="TableNormal"/>
    <w:uiPriority w:val="1"/>
    <w:rsid w:val="00E8458D"/>
    <w:pPr>
      <w:spacing w:before="60" w:after="120" w:line="300" w:lineRule="auto"/>
    </w:pPr>
    <w:rPr>
      <w:rFonts w:ascii="Avenir LT Std 35 Light" w:hAnsi="Avenir LT Std 35 Light"/>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paragraph" w:customStyle="1" w:styleId="CListBullet02">
    <w:name w:val="C/ List Bullet 02"/>
    <w:basedOn w:val="CListBullet01"/>
    <w:uiPriority w:val="1"/>
    <w:qFormat/>
    <w:rsid w:val="00D606CF"/>
    <w:pPr>
      <w:numPr>
        <w:ilvl w:val="1"/>
      </w:numPr>
    </w:pPr>
  </w:style>
  <w:style w:type="character" w:customStyle="1" w:styleId="Italics">
    <w:name w:val="Italics"/>
    <w:uiPriority w:val="2"/>
    <w:rsid w:val="00566E04"/>
    <w:rPr>
      <w:i/>
      <w:lang w:eastAsia="en-US"/>
    </w:rPr>
  </w:style>
  <w:style w:type="character" w:customStyle="1" w:styleId="Heading1Char">
    <w:name w:val="Heading 1 Char"/>
    <w:basedOn w:val="DefaultParagraphFont"/>
    <w:link w:val="Heading1"/>
    <w:uiPriority w:val="2"/>
    <w:semiHidden/>
    <w:rsid w:val="00DB277D"/>
    <w:rPr>
      <w:rFonts w:ascii="Avenir LT Std 65 Medium" w:eastAsiaTheme="majorEastAsia" w:hAnsi="Avenir LT Std 65 Medium" w:cstheme="majorBidi"/>
      <w:bCs/>
      <w:sz w:val="60"/>
      <w:szCs w:val="32"/>
    </w:rPr>
  </w:style>
  <w:style w:type="character" w:customStyle="1" w:styleId="Heading2Char">
    <w:name w:val="Heading 2 Char"/>
    <w:basedOn w:val="DefaultParagraphFont"/>
    <w:link w:val="Heading2"/>
    <w:uiPriority w:val="2"/>
    <w:semiHidden/>
    <w:rsid w:val="00DB277D"/>
    <w:rPr>
      <w:rFonts w:ascii="Avenir LT Std 55 Roman" w:eastAsiaTheme="majorEastAsia" w:hAnsi="Avenir LT Std 55 Roman" w:cstheme="majorBidi"/>
      <w:b/>
      <w:bCs/>
      <w:spacing w:val="-10"/>
      <w:sz w:val="36"/>
      <w:szCs w:val="26"/>
      <w:shd w:val="clear" w:color="auto" w:fill="FFFFFF" w:themeFill="background1"/>
    </w:rPr>
  </w:style>
  <w:style w:type="character" w:customStyle="1" w:styleId="Heading3Char">
    <w:name w:val="Heading 3 Char"/>
    <w:basedOn w:val="DefaultParagraphFont"/>
    <w:link w:val="Heading3"/>
    <w:uiPriority w:val="2"/>
    <w:semiHidden/>
    <w:rsid w:val="00DB277D"/>
    <w:rPr>
      <w:rFonts w:ascii="Avenir LT Std 55 Roman" w:eastAsiaTheme="majorEastAsia" w:hAnsi="Avenir LT Std 55 Roman" w:cstheme="majorBidi"/>
      <w:bCs/>
      <w:sz w:val="30"/>
      <w:szCs w:val="18"/>
      <w:u w:val="single"/>
    </w:rPr>
  </w:style>
  <w:style w:type="character" w:customStyle="1" w:styleId="Heading4Char">
    <w:name w:val="Heading 4 Char"/>
    <w:basedOn w:val="DefaultParagraphFont"/>
    <w:link w:val="Heading4"/>
    <w:uiPriority w:val="2"/>
    <w:semiHidden/>
    <w:rsid w:val="00DB277D"/>
    <w:rPr>
      <w:rFonts w:ascii="Avenir LT Std 55 Roman" w:eastAsiaTheme="majorEastAsia" w:hAnsi="Avenir LT Std 55 Roman" w:cstheme="majorBidi"/>
      <w:b/>
      <w:bCs/>
      <w:iCs/>
      <w:caps/>
      <w:spacing w:val="-5"/>
      <w:szCs w:val="18"/>
    </w:rPr>
  </w:style>
  <w:style w:type="character" w:customStyle="1" w:styleId="Heading7Char">
    <w:name w:val="Heading 7 Char"/>
    <w:basedOn w:val="DefaultParagraphFont"/>
    <w:link w:val="Heading7"/>
    <w:uiPriority w:val="2"/>
    <w:semiHidden/>
    <w:rsid w:val="00DB277D"/>
    <w:rPr>
      <w:rFonts w:asciiTheme="majorHAnsi" w:eastAsiaTheme="majorEastAsia" w:hAnsiTheme="majorHAnsi" w:cstheme="majorBidi"/>
      <w:b/>
      <w:iCs/>
      <w:color w:val="231F20" w:themeColor="text1"/>
      <w:szCs w:val="18"/>
    </w:rPr>
  </w:style>
  <w:style w:type="character" w:customStyle="1" w:styleId="Heading8Char">
    <w:name w:val="Heading 8 Char"/>
    <w:aliases w:val="Appendix Title Char"/>
    <w:basedOn w:val="DefaultParagraphFont"/>
    <w:link w:val="Heading8"/>
    <w:uiPriority w:val="2"/>
    <w:semiHidden/>
    <w:rsid w:val="00DB277D"/>
    <w:rPr>
      <w:rFonts w:eastAsiaTheme="majorEastAsia" w:cstheme="majorBidi"/>
      <w:b/>
      <w:color w:val="231F20" w:themeColor="text2"/>
      <w:sz w:val="32"/>
      <w:lang w:eastAsia="en-US"/>
    </w:rPr>
  </w:style>
  <w:style w:type="character" w:customStyle="1" w:styleId="Heading9Char">
    <w:name w:val="Heading 9 Char"/>
    <w:aliases w:val="Appendix Heading 1 Char"/>
    <w:basedOn w:val="DefaultParagraphFont"/>
    <w:link w:val="Heading9"/>
    <w:uiPriority w:val="2"/>
    <w:semiHidden/>
    <w:rsid w:val="00DB277D"/>
    <w:rPr>
      <w:rFonts w:cs="Arial"/>
      <w:b/>
      <w:color w:val="231F20" w:themeColor="text2"/>
      <w:sz w:val="28"/>
      <w:szCs w:val="22"/>
    </w:rPr>
  </w:style>
  <w:style w:type="numbering" w:customStyle="1" w:styleId="Headings">
    <w:name w:val="Headings"/>
    <w:uiPriority w:val="99"/>
    <w:rsid w:val="00DD7311"/>
    <w:pPr>
      <w:numPr>
        <w:numId w:val="3"/>
      </w:numPr>
    </w:pPr>
  </w:style>
  <w:style w:type="character" w:styleId="Hyperlink">
    <w:name w:val="Hyperlink"/>
    <w:basedOn w:val="DefaultParagraphFont"/>
    <w:uiPriority w:val="99"/>
    <w:unhideWhenUsed/>
    <w:rsid w:val="00DD7311"/>
    <w:rPr>
      <w:color w:val="231F20" w:themeColor="hyperlink"/>
      <w:u w:val="single"/>
    </w:rPr>
  </w:style>
  <w:style w:type="character" w:styleId="FollowedHyperlink">
    <w:name w:val="FollowedHyperlink"/>
    <w:basedOn w:val="DefaultParagraphFont"/>
    <w:uiPriority w:val="2"/>
    <w:rsid w:val="00CD2BF8"/>
    <w:rPr>
      <w:color w:val="939598" w:themeColor="followedHyperlink"/>
      <w:u w:val="single"/>
    </w:rPr>
  </w:style>
  <w:style w:type="paragraph" w:styleId="Caption">
    <w:name w:val="caption"/>
    <w:basedOn w:val="CBodyLight"/>
    <w:next w:val="BodyText"/>
    <w:uiPriority w:val="2"/>
    <w:rsid w:val="005E464F"/>
    <w:pPr>
      <w:keepNext/>
      <w:keepLines/>
      <w:tabs>
        <w:tab w:val="left" w:pos="1134"/>
      </w:tabs>
      <w:suppressAutoHyphens w:val="0"/>
      <w:spacing w:before="120"/>
    </w:pPr>
    <w:rPr>
      <w:bCs/>
      <w:i/>
    </w:rPr>
  </w:style>
  <w:style w:type="paragraph" w:customStyle="1" w:styleId="CListNumber01">
    <w:name w:val="C/ List Number 01"/>
    <w:basedOn w:val="CBodyLight"/>
    <w:uiPriority w:val="1"/>
    <w:qFormat/>
    <w:rsid w:val="00D606CF"/>
    <w:pPr>
      <w:numPr>
        <w:numId w:val="10"/>
      </w:numPr>
    </w:pPr>
  </w:style>
  <w:style w:type="paragraph" w:customStyle="1" w:styleId="CListNumber02">
    <w:name w:val="C/ List Number 02"/>
    <w:basedOn w:val="CListNumber01"/>
    <w:uiPriority w:val="1"/>
    <w:qFormat/>
    <w:rsid w:val="00D606CF"/>
    <w:pPr>
      <w:numPr>
        <w:ilvl w:val="1"/>
      </w:numPr>
    </w:pPr>
  </w:style>
  <w:style w:type="paragraph" w:customStyle="1" w:styleId="CListNumber03">
    <w:name w:val="C/ List Number 03"/>
    <w:basedOn w:val="CListNumber02"/>
    <w:uiPriority w:val="1"/>
    <w:qFormat/>
    <w:rsid w:val="00D606CF"/>
    <w:pPr>
      <w:numPr>
        <w:ilvl w:val="2"/>
      </w:numPr>
    </w:pPr>
  </w:style>
  <w:style w:type="paragraph" w:styleId="FootnoteText">
    <w:name w:val="footnote text"/>
    <w:basedOn w:val="CBodyLightFinePrint"/>
    <w:link w:val="FootnoteTextChar"/>
    <w:uiPriority w:val="2"/>
    <w:rsid w:val="00C35BA4"/>
    <w:pPr>
      <w:spacing w:after="60" w:line="240" w:lineRule="auto"/>
    </w:pPr>
  </w:style>
  <w:style w:type="character" w:customStyle="1" w:styleId="FootnoteTextChar">
    <w:name w:val="Footnote Text Char"/>
    <w:basedOn w:val="DefaultParagraphFont"/>
    <w:link w:val="FootnoteText"/>
    <w:uiPriority w:val="2"/>
    <w:rsid w:val="00DB277D"/>
    <w:rPr>
      <w:rFonts w:ascii="Avenir LT Std 55 Roman" w:hAnsi="Avenir LT Std 55 Roman"/>
      <w:color w:val="231F20" w:themeColor="text1"/>
      <w:sz w:val="16"/>
    </w:rPr>
  </w:style>
  <w:style w:type="character" w:styleId="FootnoteReference">
    <w:name w:val="footnote reference"/>
    <w:basedOn w:val="DefaultParagraphFont"/>
    <w:uiPriority w:val="2"/>
    <w:rsid w:val="00E65A21"/>
    <w:rPr>
      <w:vertAlign w:val="superscript"/>
    </w:rPr>
  </w:style>
  <w:style w:type="numbering" w:customStyle="1" w:styleId="MyListNumbering">
    <w:name w:val="MyListNumbering"/>
    <w:uiPriority w:val="99"/>
    <w:rsid w:val="00DD7311"/>
    <w:pPr>
      <w:numPr>
        <w:numId w:val="4"/>
      </w:numPr>
    </w:pPr>
  </w:style>
  <w:style w:type="character" w:styleId="PlaceholderText">
    <w:name w:val="Placeholder Text"/>
    <w:basedOn w:val="DefaultParagraphFont"/>
    <w:uiPriority w:val="2"/>
    <w:semiHidden/>
    <w:rsid w:val="00DD7311"/>
    <w:rPr>
      <w:color w:val="808080"/>
    </w:rPr>
  </w:style>
  <w:style w:type="paragraph" w:customStyle="1" w:styleId="CQuoteFinePrint">
    <w:name w:val="C/ Quote Fine Print"/>
    <w:basedOn w:val="Normal"/>
    <w:next w:val="CBodyLight"/>
    <w:uiPriority w:val="1"/>
    <w:qFormat/>
    <w:rsid w:val="00D41F08"/>
    <w:pPr>
      <w:spacing w:before="120" w:after="120" w:line="240" w:lineRule="auto"/>
    </w:pPr>
    <w:rPr>
      <w:rFonts w:ascii="Minion Pro" w:hAnsi="Minion Pro"/>
      <w:i/>
      <w:sz w:val="24"/>
    </w:rPr>
  </w:style>
  <w:style w:type="paragraph" w:customStyle="1" w:styleId="CCover01">
    <w:name w:val="C/ Cover 01"/>
    <w:basedOn w:val="Normal"/>
    <w:uiPriority w:val="2"/>
    <w:semiHidden/>
    <w:rsid w:val="002A4866"/>
    <w:pPr>
      <w:spacing w:before="300" w:after="300" w:line="180" w:lineRule="auto"/>
      <w:jc w:val="center"/>
    </w:pPr>
    <w:rPr>
      <w:rFonts w:ascii="Minion Pro SmBd" w:hAnsi="Minion Pro SmBd"/>
      <w:spacing w:val="-10"/>
      <w:sz w:val="90"/>
    </w:rPr>
  </w:style>
  <w:style w:type="paragraph" w:customStyle="1" w:styleId="CCover02">
    <w:name w:val="C/ Cover 02"/>
    <w:basedOn w:val="Normal"/>
    <w:uiPriority w:val="2"/>
    <w:semiHidden/>
    <w:rsid w:val="00333048"/>
    <w:pPr>
      <w:spacing w:before="100" w:after="300" w:line="240" w:lineRule="auto"/>
      <w:jc w:val="center"/>
    </w:pPr>
    <w:rPr>
      <w:rFonts w:ascii="Minion Pro" w:hAnsi="Minion Pro"/>
      <w:i/>
      <w:sz w:val="40"/>
    </w:rPr>
  </w:style>
  <w:style w:type="paragraph" w:customStyle="1" w:styleId="CCover03">
    <w:name w:val="C/ Cover 03"/>
    <w:basedOn w:val="Normal"/>
    <w:uiPriority w:val="2"/>
    <w:semiHidden/>
    <w:rsid w:val="00722A56"/>
    <w:pPr>
      <w:spacing w:before="60" w:after="120" w:line="240" w:lineRule="auto"/>
      <w:jc w:val="center"/>
    </w:pPr>
    <w:rPr>
      <w:sz w:val="30"/>
    </w:rPr>
  </w:style>
  <w:style w:type="paragraph" w:customStyle="1" w:styleId="CCover04">
    <w:name w:val="C/ Cover 04"/>
    <w:basedOn w:val="CCover03"/>
    <w:uiPriority w:val="2"/>
    <w:semiHidden/>
    <w:rsid w:val="00E6763A"/>
    <w:pPr>
      <w:jc w:val="left"/>
    </w:pPr>
    <w:rPr>
      <w:caps/>
      <w:u w:val="single"/>
    </w:rPr>
  </w:style>
  <w:style w:type="paragraph" w:customStyle="1" w:styleId="CCover01Rev">
    <w:name w:val="C/ Cover 01 Rev"/>
    <w:basedOn w:val="CCover01"/>
    <w:rsid w:val="00E6763A"/>
    <w:rPr>
      <w:color w:val="FFFFFF"/>
    </w:rPr>
  </w:style>
  <w:style w:type="paragraph" w:customStyle="1" w:styleId="CCover02Rev">
    <w:name w:val="C/ Cover 02 Rev"/>
    <w:basedOn w:val="CCover02"/>
    <w:rsid w:val="00E6763A"/>
    <w:rPr>
      <w:color w:val="FFFFFF"/>
    </w:rPr>
  </w:style>
  <w:style w:type="paragraph" w:customStyle="1" w:styleId="CCover03Rev">
    <w:name w:val="C/ Cover 03 Rev"/>
    <w:basedOn w:val="CCover03"/>
    <w:rsid w:val="00E6763A"/>
    <w:rPr>
      <w:color w:val="FFFFFF"/>
    </w:rPr>
  </w:style>
  <w:style w:type="paragraph" w:customStyle="1" w:styleId="CCover04Rev">
    <w:name w:val="C/ Cover 04 Rev"/>
    <w:basedOn w:val="CCover04"/>
    <w:uiPriority w:val="2"/>
    <w:semiHidden/>
    <w:rsid w:val="00E6763A"/>
    <w:rPr>
      <w:color w:val="FFFFFF"/>
    </w:rPr>
  </w:style>
  <w:style w:type="paragraph" w:customStyle="1" w:styleId="HeaderExtended">
    <w:name w:val="Header Extended"/>
    <w:basedOn w:val="Normal"/>
    <w:uiPriority w:val="2"/>
    <w:rsid w:val="00C44BB6"/>
    <w:pPr>
      <w:spacing w:after="4000"/>
    </w:pPr>
  </w:style>
  <w:style w:type="character" w:customStyle="1" w:styleId="xVersion">
    <w:name w:val="xVersion"/>
    <w:basedOn w:val="DefaultParagraphFont"/>
    <w:uiPriority w:val="2"/>
    <w:rsid w:val="00406A8B"/>
  </w:style>
  <w:style w:type="character" w:customStyle="1" w:styleId="xDate">
    <w:name w:val="xDate"/>
    <w:basedOn w:val="DefaultParagraphFont"/>
    <w:uiPriority w:val="2"/>
    <w:rsid w:val="00406A8B"/>
  </w:style>
  <w:style w:type="paragraph" w:styleId="TableofFigures">
    <w:name w:val="table of figures"/>
    <w:basedOn w:val="Normal"/>
    <w:next w:val="Normal"/>
    <w:uiPriority w:val="2"/>
    <w:rsid w:val="00D85B09"/>
    <w:pPr>
      <w:tabs>
        <w:tab w:val="left" w:pos="907"/>
        <w:tab w:val="left" w:pos="1021"/>
        <w:tab w:val="right" w:leader="dot" w:pos="9639"/>
      </w:tabs>
      <w:spacing w:before="90" w:after="90"/>
      <w:ind w:left="907" w:right="851" w:hanging="907"/>
    </w:pPr>
    <w:rPr>
      <w:noProof/>
    </w:rPr>
  </w:style>
  <w:style w:type="character" w:customStyle="1" w:styleId="xDescription">
    <w:name w:val="xDescription"/>
    <w:basedOn w:val="DefaultParagraphFont"/>
    <w:uiPriority w:val="2"/>
    <w:rsid w:val="00406A8B"/>
  </w:style>
  <w:style w:type="numbering" w:customStyle="1" w:styleId="TableBullets">
    <w:name w:val="TableBullets"/>
    <w:uiPriority w:val="99"/>
    <w:rsid w:val="00DD7311"/>
    <w:pPr>
      <w:numPr>
        <w:numId w:val="5"/>
      </w:numPr>
    </w:pPr>
  </w:style>
  <w:style w:type="numbering" w:customStyle="1" w:styleId="TableFootnotes">
    <w:name w:val="TableFootnotes"/>
    <w:uiPriority w:val="99"/>
    <w:rsid w:val="00DD7311"/>
    <w:pPr>
      <w:numPr>
        <w:numId w:val="6"/>
      </w:numPr>
    </w:pPr>
  </w:style>
  <w:style w:type="numbering" w:customStyle="1" w:styleId="TableNumbering">
    <w:name w:val="TableNumbering"/>
    <w:uiPriority w:val="99"/>
    <w:rsid w:val="00DD7311"/>
    <w:pPr>
      <w:numPr>
        <w:numId w:val="7"/>
      </w:numPr>
    </w:pPr>
  </w:style>
  <w:style w:type="paragraph" w:customStyle="1" w:styleId="CBodyLight">
    <w:name w:val="C/ Body Light"/>
    <w:basedOn w:val="Normal"/>
    <w:link w:val="CBodyLightChar1"/>
    <w:qFormat/>
    <w:rsid w:val="00A22BEC"/>
    <w:pPr>
      <w:spacing w:before="60" w:after="120"/>
    </w:pPr>
  </w:style>
  <w:style w:type="paragraph" w:customStyle="1" w:styleId="CBodyLightFinePrint">
    <w:name w:val="C/ Body Light Fine Print"/>
    <w:basedOn w:val="CBodyLight"/>
    <w:uiPriority w:val="1"/>
    <w:qFormat/>
    <w:rsid w:val="00A22BEC"/>
    <w:rPr>
      <w:sz w:val="16"/>
    </w:rPr>
  </w:style>
  <w:style w:type="paragraph" w:customStyle="1" w:styleId="CQuote01">
    <w:name w:val="C/ Quote 01"/>
    <w:basedOn w:val="Normal"/>
    <w:uiPriority w:val="1"/>
    <w:qFormat/>
    <w:rsid w:val="000D5A53"/>
    <w:pPr>
      <w:spacing w:before="240" w:after="240" w:line="180" w:lineRule="auto"/>
      <w:ind w:right="425"/>
    </w:pPr>
    <w:rPr>
      <w:rFonts w:ascii="Minion Pro" w:hAnsi="Minion Pro"/>
      <w:spacing w:val="-10"/>
      <w:sz w:val="60"/>
    </w:rPr>
  </w:style>
  <w:style w:type="paragraph" w:styleId="TOC1">
    <w:name w:val="toc 1"/>
    <w:basedOn w:val="Normal"/>
    <w:next w:val="Normal"/>
    <w:autoRedefine/>
    <w:uiPriority w:val="39"/>
    <w:rsid w:val="00473FF8"/>
    <w:pPr>
      <w:tabs>
        <w:tab w:val="right" w:pos="7938"/>
      </w:tabs>
      <w:spacing w:before="240" w:after="120"/>
      <w:ind w:right="1134"/>
    </w:pPr>
    <w:rPr>
      <w:b/>
      <w:noProof/>
      <w:color w:val="auto"/>
      <w:sz w:val="22"/>
    </w:rPr>
  </w:style>
  <w:style w:type="paragraph" w:styleId="TOC2">
    <w:name w:val="toc 2"/>
    <w:basedOn w:val="Normal"/>
    <w:next w:val="Normal"/>
    <w:autoRedefine/>
    <w:uiPriority w:val="39"/>
    <w:rsid w:val="00A65214"/>
    <w:pPr>
      <w:tabs>
        <w:tab w:val="right" w:pos="7938"/>
      </w:tabs>
      <w:spacing w:before="120"/>
      <w:ind w:right="1134"/>
    </w:pPr>
    <w:rPr>
      <w:b/>
      <w:noProof/>
      <w:color w:val="auto"/>
    </w:rPr>
  </w:style>
  <w:style w:type="paragraph" w:styleId="TOC3">
    <w:name w:val="toc 3"/>
    <w:basedOn w:val="Normal"/>
    <w:next w:val="Normal"/>
    <w:autoRedefine/>
    <w:uiPriority w:val="39"/>
    <w:rsid w:val="00605BEA"/>
    <w:pPr>
      <w:tabs>
        <w:tab w:val="right" w:pos="7938"/>
      </w:tabs>
      <w:ind w:left="198" w:right="1134"/>
    </w:pPr>
    <w:rPr>
      <w:noProof/>
      <w:color w:val="auto"/>
    </w:rPr>
  </w:style>
  <w:style w:type="paragraph" w:styleId="TOC4">
    <w:name w:val="toc 4"/>
    <w:basedOn w:val="TOC3"/>
    <w:next w:val="Normal"/>
    <w:autoRedefine/>
    <w:uiPriority w:val="39"/>
    <w:rsid w:val="00605BEA"/>
    <w:pPr>
      <w:ind w:left="397"/>
    </w:pPr>
  </w:style>
  <w:style w:type="paragraph" w:styleId="TOC5">
    <w:name w:val="toc 5"/>
    <w:basedOn w:val="TOC4"/>
    <w:next w:val="Normal"/>
    <w:autoRedefine/>
    <w:uiPriority w:val="39"/>
    <w:rsid w:val="00605BEA"/>
    <w:pPr>
      <w:ind w:left="595"/>
    </w:pPr>
  </w:style>
  <w:style w:type="paragraph" w:styleId="TOC6">
    <w:name w:val="toc 6"/>
    <w:basedOn w:val="Normal"/>
    <w:next w:val="Normal"/>
    <w:autoRedefine/>
    <w:uiPriority w:val="2"/>
    <w:semiHidden/>
    <w:rsid w:val="00DD7311"/>
    <w:pPr>
      <w:spacing w:after="100"/>
      <w:ind w:left="900"/>
    </w:pPr>
  </w:style>
  <w:style w:type="paragraph" w:styleId="TOC7">
    <w:name w:val="toc 7"/>
    <w:basedOn w:val="Normal"/>
    <w:next w:val="Normal"/>
    <w:autoRedefine/>
    <w:uiPriority w:val="2"/>
    <w:semiHidden/>
    <w:rsid w:val="00DD7311"/>
    <w:pPr>
      <w:spacing w:after="100"/>
      <w:ind w:left="1080"/>
    </w:pPr>
  </w:style>
  <w:style w:type="paragraph" w:styleId="TOC8">
    <w:name w:val="toc 8"/>
    <w:basedOn w:val="Normal"/>
    <w:next w:val="Normal"/>
    <w:autoRedefine/>
    <w:uiPriority w:val="2"/>
    <w:semiHidden/>
    <w:rsid w:val="00DD7311"/>
    <w:pPr>
      <w:spacing w:after="100"/>
      <w:ind w:left="1260"/>
    </w:pPr>
  </w:style>
  <w:style w:type="paragraph" w:styleId="TOC9">
    <w:name w:val="toc 9"/>
    <w:basedOn w:val="Normal"/>
    <w:next w:val="Normal"/>
    <w:autoRedefine/>
    <w:uiPriority w:val="2"/>
    <w:semiHidden/>
    <w:rsid w:val="00DD7311"/>
    <w:pPr>
      <w:spacing w:after="100"/>
      <w:ind w:left="1440"/>
    </w:pPr>
  </w:style>
  <w:style w:type="paragraph" w:customStyle="1" w:styleId="CQuote02">
    <w:name w:val="C/ Quote 02"/>
    <w:basedOn w:val="CQuote01"/>
    <w:uiPriority w:val="1"/>
    <w:qFormat/>
    <w:rsid w:val="000D5A53"/>
    <w:pPr>
      <w:spacing w:before="60" w:after="60" w:line="240" w:lineRule="auto"/>
    </w:pPr>
    <w:rPr>
      <w:sz w:val="36"/>
    </w:rPr>
  </w:style>
  <w:style w:type="character" w:customStyle="1" w:styleId="BoldItalics">
    <w:name w:val="Bold &amp; Italics"/>
    <w:uiPriority w:val="2"/>
    <w:rsid w:val="00781974"/>
    <w:rPr>
      <w:b/>
      <w:i/>
    </w:rPr>
  </w:style>
  <w:style w:type="paragraph" w:customStyle="1" w:styleId="CHeading04">
    <w:name w:val="C/ Heading 04 #"/>
    <w:basedOn w:val="Normal"/>
    <w:next w:val="CBodyLight"/>
    <w:qFormat/>
    <w:rsid w:val="003E10BC"/>
    <w:pPr>
      <w:numPr>
        <w:ilvl w:val="3"/>
        <w:numId w:val="11"/>
      </w:numPr>
      <w:spacing w:before="120" w:after="120" w:line="240" w:lineRule="auto"/>
      <w:outlineLvl w:val="3"/>
    </w:pPr>
    <w:rPr>
      <w:caps/>
      <w:spacing w:val="-5"/>
    </w:rPr>
  </w:style>
  <w:style w:type="paragraph" w:customStyle="1" w:styleId="CHeading05">
    <w:name w:val="C/ Heading 05 #"/>
    <w:basedOn w:val="Normal"/>
    <w:next w:val="CBodyLight"/>
    <w:qFormat/>
    <w:rsid w:val="003E10BC"/>
    <w:pPr>
      <w:numPr>
        <w:ilvl w:val="4"/>
        <w:numId w:val="11"/>
      </w:numPr>
      <w:spacing w:before="120" w:after="120" w:line="240" w:lineRule="auto"/>
      <w:outlineLvl w:val="4"/>
    </w:pPr>
    <w:rPr>
      <w:i/>
    </w:rPr>
  </w:style>
  <w:style w:type="paragraph" w:customStyle="1" w:styleId="CQuote03">
    <w:name w:val="C/ Quote 03"/>
    <w:basedOn w:val="CQuote02"/>
    <w:uiPriority w:val="1"/>
    <w:qFormat/>
    <w:rsid w:val="000D5A53"/>
    <w:rPr>
      <w:spacing w:val="0"/>
      <w:sz w:val="24"/>
    </w:rPr>
  </w:style>
  <w:style w:type="paragraph" w:customStyle="1" w:styleId="FooterLeftText">
    <w:name w:val="Footer Left Text"/>
    <w:uiPriority w:val="2"/>
    <w:semiHidden/>
    <w:rsid w:val="007257E3"/>
    <w:pPr>
      <w:framePr w:hSpace="113" w:wrap="around" w:vAnchor="page" w:hAnchor="margin" w:yAlign="bottom"/>
    </w:pPr>
    <w:rPr>
      <w:color w:val="5B5652"/>
      <w:sz w:val="18"/>
    </w:rPr>
  </w:style>
  <w:style w:type="character" w:customStyle="1" w:styleId="Heading5Char">
    <w:name w:val="Heading 5 Char"/>
    <w:basedOn w:val="DefaultParagraphFont"/>
    <w:link w:val="Heading5"/>
    <w:uiPriority w:val="2"/>
    <w:semiHidden/>
    <w:rsid w:val="00DB277D"/>
    <w:rPr>
      <w:rFonts w:ascii="Avenir LT Std 55 Roman" w:eastAsiaTheme="majorEastAsia" w:hAnsi="Avenir LT Std 55 Roman" w:cstheme="majorBidi"/>
      <w:i/>
      <w:szCs w:val="18"/>
    </w:rPr>
  </w:style>
  <w:style w:type="paragraph" w:customStyle="1" w:styleId="CBodyHeavy">
    <w:name w:val="C/ Body Heavy"/>
    <w:basedOn w:val="CBodyLight"/>
    <w:uiPriority w:val="1"/>
    <w:qFormat/>
    <w:rsid w:val="00E1513B"/>
    <w:rPr>
      <w:b/>
    </w:rPr>
  </w:style>
  <w:style w:type="paragraph" w:customStyle="1" w:styleId="CListBullet01Heavy">
    <w:name w:val="C/ List Bullet 01 Heavy"/>
    <w:basedOn w:val="CListBullet01"/>
    <w:uiPriority w:val="1"/>
    <w:qFormat/>
    <w:rsid w:val="00E1513B"/>
    <w:rPr>
      <w:b/>
    </w:rPr>
  </w:style>
  <w:style w:type="paragraph" w:customStyle="1" w:styleId="Style1">
    <w:name w:val="Style1"/>
    <w:uiPriority w:val="2"/>
    <w:semiHidden/>
    <w:rsid w:val="00A96B11"/>
    <w:rPr>
      <w:rFonts w:ascii="Avenir LT Std 35 Light" w:hAnsi="Avenir LT Std 35 Light"/>
      <w:vanish/>
      <w:color w:val="FF0000"/>
      <w:u w:val="dotted"/>
    </w:rPr>
  </w:style>
  <w:style w:type="paragraph" w:customStyle="1" w:styleId="HiddenText">
    <w:name w:val="Hidden Text"/>
    <w:semiHidden/>
    <w:rsid w:val="00A14461"/>
    <w:rPr>
      <w:rFonts w:ascii="Avenir LT Std 35 Light" w:hAnsi="Avenir LT Std 35 Light"/>
      <w:vanish/>
      <w:color w:val="FF0000"/>
      <w:u w:val="dotted"/>
    </w:rPr>
  </w:style>
  <w:style w:type="paragraph" w:customStyle="1" w:styleId="CHeading010">
    <w:name w:val="C/ Heading 01"/>
    <w:basedOn w:val="CHeading01"/>
    <w:next w:val="CBodyLight"/>
    <w:qFormat/>
    <w:rsid w:val="00225701"/>
    <w:pPr>
      <w:numPr>
        <w:numId w:val="0"/>
      </w:numPr>
    </w:pPr>
  </w:style>
  <w:style w:type="paragraph" w:customStyle="1" w:styleId="CHeading020">
    <w:name w:val="C/ Heading 02"/>
    <w:basedOn w:val="CHeading02"/>
    <w:next w:val="CBodyLight"/>
    <w:qFormat/>
    <w:rsid w:val="00225701"/>
    <w:pPr>
      <w:numPr>
        <w:ilvl w:val="0"/>
        <w:numId w:val="0"/>
      </w:numPr>
      <w:spacing w:after="360"/>
    </w:pPr>
  </w:style>
  <w:style w:type="paragraph" w:customStyle="1" w:styleId="CHeading030">
    <w:name w:val="C/ Heading 03"/>
    <w:basedOn w:val="CHeading03"/>
    <w:next w:val="CBodyLight"/>
    <w:qFormat/>
    <w:rsid w:val="00225701"/>
    <w:pPr>
      <w:numPr>
        <w:ilvl w:val="0"/>
        <w:numId w:val="0"/>
      </w:numPr>
    </w:pPr>
  </w:style>
  <w:style w:type="paragraph" w:customStyle="1" w:styleId="CHeading040">
    <w:name w:val="C/ Heading 04"/>
    <w:basedOn w:val="CHeading04"/>
    <w:next w:val="CBodyLight"/>
    <w:qFormat/>
    <w:rsid w:val="00225701"/>
    <w:pPr>
      <w:numPr>
        <w:ilvl w:val="0"/>
        <w:numId w:val="0"/>
      </w:numPr>
    </w:pPr>
  </w:style>
  <w:style w:type="paragraph" w:customStyle="1" w:styleId="CHeading050">
    <w:name w:val="C/ Heading 05"/>
    <w:basedOn w:val="CHeading05"/>
    <w:next w:val="CBodyLight"/>
    <w:qFormat/>
    <w:rsid w:val="00FD3185"/>
    <w:pPr>
      <w:numPr>
        <w:ilvl w:val="0"/>
        <w:numId w:val="0"/>
      </w:numPr>
    </w:pPr>
  </w:style>
  <w:style w:type="character" w:customStyle="1" w:styleId="CBodyLightChar1">
    <w:name w:val="C/ Body Light Char1"/>
    <w:link w:val="CBodyLight"/>
    <w:locked/>
    <w:rsid w:val="00BF5E47"/>
    <w:rPr>
      <w:rFonts w:ascii="Avenir LT Std 55 Roman" w:hAnsi="Avenir LT Std 55 Roman"/>
      <w:color w:val="231F20" w:themeColor="text1"/>
      <w:szCs w:val="18"/>
    </w:rPr>
  </w:style>
  <w:style w:type="paragraph" w:styleId="Revision">
    <w:name w:val="Revision"/>
    <w:hidden/>
    <w:uiPriority w:val="99"/>
    <w:semiHidden/>
    <w:rsid w:val="000E68C0"/>
  </w:style>
  <w:style w:type="character" w:styleId="CommentReference">
    <w:name w:val="annotation reference"/>
    <w:basedOn w:val="DefaultParagraphFont"/>
    <w:uiPriority w:val="2"/>
    <w:semiHidden/>
    <w:unhideWhenUsed/>
    <w:rsid w:val="00B3298E"/>
    <w:rPr>
      <w:sz w:val="16"/>
      <w:szCs w:val="16"/>
    </w:rPr>
  </w:style>
  <w:style w:type="paragraph" w:styleId="CommentText">
    <w:name w:val="annotation text"/>
    <w:basedOn w:val="Normal"/>
    <w:link w:val="CommentTextChar"/>
    <w:uiPriority w:val="2"/>
    <w:unhideWhenUsed/>
    <w:rsid w:val="00B3298E"/>
    <w:pPr>
      <w:spacing w:line="240" w:lineRule="auto"/>
    </w:pPr>
  </w:style>
  <w:style w:type="character" w:customStyle="1" w:styleId="CommentTextChar">
    <w:name w:val="Comment Text Char"/>
    <w:basedOn w:val="DefaultParagraphFont"/>
    <w:link w:val="CommentText"/>
    <w:uiPriority w:val="2"/>
    <w:rsid w:val="00B3298E"/>
  </w:style>
  <w:style w:type="paragraph" w:styleId="CommentSubject">
    <w:name w:val="annotation subject"/>
    <w:basedOn w:val="CommentText"/>
    <w:next w:val="CommentText"/>
    <w:link w:val="CommentSubjectChar"/>
    <w:uiPriority w:val="2"/>
    <w:semiHidden/>
    <w:unhideWhenUsed/>
    <w:rsid w:val="00B3298E"/>
    <w:rPr>
      <w:b/>
      <w:bCs/>
    </w:rPr>
  </w:style>
  <w:style w:type="character" w:customStyle="1" w:styleId="CommentSubjectChar">
    <w:name w:val="Comment Subject Char"/>
    <w:basedOn w:val="CommentTextChar"/>
    <w:link w:val="CommentSubject"/>
    <w:uiPriority w:val="2"/>
    <w:semiHidden/>
    <w:rsid w:val="00B3298E"/>
    <w:rPr>
      <w:b/>
      <w:bCs/>
    </w:rPr>
  </w:style>
  <w:style w:type="character" w:customStyle="1" w:styleId="Mention1">
    <w:name w:val="Mention1"/>
    <w:basedOn w:val="DefaultParagraphFont"/>
    <w:uiPriority w:val="99"/>
    <w:unhideWhenUsed/>
    <w:rsid w:val="0099122F"/>
    <w:rPr>
      <w:color w:val="2B579A"/>
      <w:shd w:val="clear" w:color="auto" w:fill="E1DFDD"/>
    </w:rPr>
  </w:style>
  <w:style w:type="paragraph" w:styleId="ListParagraph">
    <w:name w:val="List Paragraph"/>
    <w:basedOn w:val="Normal"/>
    <w:uiPriority w:val="34"/>
    <w:qFormat/>
    <w:rsid w:val="003D4160"/>
    <w:pPr>
      <w:ind w:left="720"/>
      <w:contextualSpacing/>
    </w:pPr>
  </w:style>
  <w:style w:type="character" w:customStyle="1" w:styleId="UnresolvedMention1">
    <w:name w:val="Unresolved Mention1"/>
    <w:basedOn w:val="DefaultParagraphFont"/>
    <w:uiPriority w:val="99"/>
    <w:semiHidden/>
    <w:unhideWhenUsed/>
    <w:rsid w:val="00284AF7"/>
    <w:rPr>
      <w:color w:val="605E5C"/>
      <w:shd w:val="clear" w:color="auto" w:fill="E1DFDD"/>
    </w:rPr>
  </w:style>
  <w:style w:type="paragraph" w:customStyle="1" w:styleId="Event">
    <w:name w:val="Event"/>
    <w:basedOn w:val="Normal"/>
    <w:qFormat/>
    <w:rsid w:val="00E67556"/>
    <w:pPr>
      <w:suppressAutoHyphens w:val="0"/>
      <w:spacing w:after="80" w:line="240" w:lineRule="auto"/>
    </w:pPr>
    <w:rPr>
      <w:rFonts w:asciiTheme="minorHAnsi" w:eastAsiaTheme="minorHAnsi" w:hAnsiTheme="minorHAnsi" w:cstheme="minorBidi"/>
      <w:color w:val="auto"/>
      <w:sz w:val="18"/>
      <w:szCs w:val="22"/>
      <w:lang w:val="en-US" w:eastAsia="en-US"/>
    </w:rPr>
  </w:style>
  <w:style w:type="character" w:customStyle="1" w:styleId="cf01">
    <w:name w:val="cf01"/>
    <w:basedOn w:val="DefaultParagraphFont"/>
    <w:rsid w:val="005341A3"/>
    <w:rPr>
      <w:rFonts w:ascii="Segoe UI" w:hAnsi="Segoe UI" w:cs="Segoe UI" w:hint="default"/>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6270">
      <w:bodyDiv w:val="1"/>
      <w:marLeft w:val="0"/>
      <w:marRight w:val="0"/>
      <w:marTop w:val="0"/>
      <w:marBottom w:val="0"/>
      <w:divBdr>
        <w:top w:val="none" w:sz="0" w:space="0" w:color="auto"/>
        <w:left w:val="none" w:sz="0" w:space="0" w:color="auto"/>
        <w:bottom w:val="none" w:sz="0" w:space="0" w:color="auto"/>
        <w:right w:val="none" w:sz="0" w:space="0" w:color="auto"/>
      </w:divBdr>
    </w:div>
    <w:div w:id="179316089">
      <w:bodyDiv w:val="1"/>
      <w:marLeft w:val="0"/>
      <w:marRight w:val="0"/>
      <w:marTop w:val="0"/>
      <w:marBottom w:val="0"/>
      <w:divBdr>
        <w:top w:val="none" w:sz="0" w:space="0" w:color="auto"/>
        <w:left w:val="none" w:sz="0" w:space="0" w:color="auto"/>
        <w:bottom w:val="none" w:sz="0" w:space="0" w:color="auto"/>
        <w:right w:val="none" w:sz="0" w:space="0" w:color="auto"/>
      </w:divBdr>
    </w:div>
    <w:div w:id="299069874">
      <w:bodyDiv w:val="1"/>
      <w:marLeft w:val="0"/>
      <w:marRight w:val="0"/>
      <w:marTop w:val="0"/>
      <w:marBottom w:val="0"/>
      <w:divBdr>
        <w:top w:val="none" w:sz="0" w:space="0" w:color="auto"/>
        <w:left w:val="none" w:sz="0" w:space="0" w:color="auto"/>
        <w:bottom w:val="none" w:sz="0" w:space="0" w:color="auto"/>
        <w:right w:val="none" w:sz="0" w:space="0" w:color="auto"/>
      </w:divBdr>
    </w:div>
    <w:div w:id="462385889">
      <w:bodyDiv w:val="1"/>
      <w:marLeft w:val="0"/>
      <w:marRight w:val="0"/>
      <w:marTop w:val="0"/>
      <w:marBottom w:val="0"/>
      <w:divBdr>
        <w:top w:val="none" w:sz="0" w:space="0" w:color="auto"/>
        <w:left w:val="none" w:sz="0" w:space="0" w:color="auto"/>
        <w:bottom w:val="none" w:sz="0" w:space="0" w:color="auto"/>
        <w:right w:val="none" w:sz="0" w:space="0" w:color="auto"/>
      </w:divBdr>
    </w:div>
    <w:div w:id="715859459">
      <w:bodyDiv w:val="1"/>
      <w:marLeft w:val="0"/>
      <w:marRight w:val="0"/>
      <w:marTop w:val="0"/>
      <w:marBottom w:val="0"/>
      <w:divBdr>
        <w:top w:val="none" w:sz="0" w:space="0" w:color="auto"/>
        <w:left w:val="none" w:sz="0" w:space="0" w:color="auto"/>
        <w:bottom w:val="none" w:sz="0" w:space="0" w:color="auto"/>
        <w:right w:val="none" w:sz="0" w:space="0" w:color="auto"/>
      </w:divBdr>
    </w:div>
    <w:div w:id="766390723">
      <w:bodyDiv w:val="1"/>
      <w:marLeft w:val="0"/>
      <w:marRight w:val="0"/>
      <w:marTop w:val="0"/>
      <w:marBottom w:val="0"/>
      <w:divBdr>
        <w:top w:val="none" w:sz="0" w:space="0" w:color="auto"/>
        <w:left w:val="none" w:sz="0" w:space="0" w:color="auto"/>
        <w:bottom w:val="none" w:sz="0" w:space="0" w:color="auto"/>
        <w:right w:val="none" w:sz="0" w:space="0" w:color="auto"/>
      </w:divBdr>
    </w:div>
    <w:div w:id="768701894">
      <w:bodyDiv w:val="1"/>
      <w:marLeft w:val="0"/>
      <w:marRight w:val="0"/>
      <w:marTop w:val="0"/>
      <w:marBottom w:val="0"/>
      <w:divBdr>
        <w:top w:val="none" w:sz="0" w:space="0" w:color="auto"/>
        <w:left w:val="none" w:sz="0" w:space="0" w:color="auto"/>
        <w:bottom w:val="none" w:sz="0" w:space="0" w:color="auto"/>
        <w:right w:val="none" w:sz="0" w:space="0" w:color="auto"/>
      </w:divBdr>
    </w:div>
    <w:div w:id="791435391">
      <w:bodyDiv w:val="1"/>
      <w:marLeft w:val="0"/>
      <w:marRight w:val="0"/>
      <w:marTop w:val="0"/>
      <w:marBottom w:val="0"/>
      <w:divBdr>
        <w:top w:val="none" w:sz="0" w:space="0" w:color="auto"/>
        <w:left w:val="none" w:sz="0" w:space="0" w:color="auto"/>
        <w:bottom w:val="none" w:sz="0" w:space="0" w:color="auto"/>
        <w:right w:val="none" w:sz="0" w:space="0" w:color="auto"/>
      </w:divBdr>
    </w:div>
    <w:div w:id="802893964">
      <w:bodyDiv w:val="1"/>
      <w:marLeft w:val="0"/>
      <w:marRight w:val="0"/>
      <w:marTop w:val="0"/>
      <w:marBottom w:val="0"/>
      <w:divBdr>
        <w:top w:val="none" w:sz="0" w:space="0" w:color="auto"/>
        <w:left w:val="none" w:sz="0" w:space="0" w:color="auto"/>
        <w:bottom w:val="none" w:sz="0" w:space="0" w:color="auto"/>
        <w:right w:val="none" w:sz="0" w:space="0" w:color="auto"/>
      </w:divBdr>
    </w:div>
    <w:div w:id="970131881">
      <w:bodyDiv w:val="1"/>
      <w:marLeft w:val="0"/>
      <w:marRight w:val="0"/>
      <w:marTop w:val="0"/>
      <w:marBottom w:val="0"/>
      <w:divBdr>
        <w:top w:val="none" w:sz="0" w:space="0" w:color="auto"/>
        <w:left w:val="none" w:sz="0" w:space="0" w:color="auto"/>
        <w:bottom w:val="none" w:sz="0" w:space="0" w:color="auto"/>
        <w:right w:val="none" w:sz="0" w:space="0" w:color="auto"/>
      </w:divBdr>
    </w:div>
    <w:div w:id="1005475703">
      <w:bodyDiv w:val="1"/>
      <w:marLeft w:val="0"/>
      <w:marRight w:val="0"/>
      <w:marTop w:val="0"/>
      <w:marBottom w:val="0"/>
      <w:divBdr>
        <w:top w:val="none" w:sz="0" w:space="0" w:color="auto"/>
        <w:left w:val="none" w:sz="0" w:space="0" w:color="auto"/>
        <w:bottom w:val="none" w:sz="0" w:space="0" w:color="auto"/>
        <w:right w:val="none" w:sz="0" w:space="0" w:color="auto"/>
      </w:divBdr>
    </w:div>
    <w:div w:id="1155343759">
      <w:bodyDiv w:val="1"/>
      <w:marLeft w:val="0"/>
      <w:marRight w:val="0"/>
      <w:marTop w:val="0"/>
      <w:marBottom w:val="0"/>
      <w:divBdr>
        <w:top w:val="none" w:sz="0" w:space="0" w:color="auto"/>
        <w:left w:val="none" w:sz="0" w:space="0" w:color="auto"/>
        <w:bottom w:val="none" w:sz="0" w:space="0" w:color="auto"/>
        <w:right w:val="none" w:sz="0" w:space="0" w:color="auto"/>
      </w:divBdr>
    </w:div>
    <w:div w:id="1250041790">
      <w:bodyDiv w:val="1"/>
      <w:marLeft w:val="0"/>
      <w:marRight w:val="0"/>
      <w:marTop w:val="0"/>
      <w:marBottom w:val="0"/>
      <w:divBdr>
        <w:top w:val="none" w:sz="0" w:space="0" w:color="auto"/>
        <w:left w:val="none" w:sz="0" w:space="0" w:color="auto"/>
        <w:bottom w:val="none" w:sz="0" w:space="0" w:color="auto"/>
        <w:right w:val="none" w:sz="0" w:space="0" w:color="auto"/>
      </w:divBdr>
    </w:div>
    <w:div w:id="1276255171">
      <w:bodyDiv w:val="1"/>
      <w:marLeft w:val="0"/>
      <w:marRight w:val="0"/>
      <w:marTop w:val="0"/>
      <w:marBottom w:val="0"/>
      <w:divBdr>
        <w:top w:val="none" w:sz="0" w:space="0" w:color="auto"/>
        <w:left w:val="none" w:sz="0" w:space="0" w:color="auto"/>
        <w:bottom w:val="none" w:sz="0" w:space="0" w:color="auto"/>
        <w:right w:val="none" w:sz="0" w:space="0" w:color="auto"/>
      </w:divBdr>
      <w:divsChild>
        <w:div w:id="484858651">
          <w:marLeft w:val="274"/>
          <w:marRight w:val="0"/>
          <w:marTop w:val="0"/>
          <w:marBottom w:val="0"/>
          <w:divBdr>
            <w:top w:val="none" w:sz="0" w:space="0" w:color="auto"/>
            <w:left w:val="none" w:sz="0" w:space="0" w:color="auto"/>
            <w:bottom w:val="none" w:sz="0" w:space="0" w:color="auto"/>
            <w:right w:val="none" w:sz="0" w:space="0" w:color="auto"/>
          </w:divBdr>
        </w:div>
        <w:div w:id="522283811">
          <w:marLeft w:val="274"/>
          <w:marRight w:val="0"/>
          <w:marTop w:val="0"/>
          <w:marBottom w:val="0"/>
          <w:divBdr>
            <w:top w:val="none" w:sz="0" w:space="0" w:color="auto"/>
            <w:left w:val="none" w:sz="0" w:space="0" w:color="auto"/>
            <w:bottom w:val="none" w:sz="0" w:space="0" w:color="auto"/>
            <w:right w:val="none" w:sz="0" w:space="0" w:color="auto"/>
          </w:divBdr>
        </w:div>
        <w:div w:id="989334240">
          <w:marLeft w:val="274"/>
          <w:marRight w:val="0"/>
          <w:marTop w:val="0"/>
          <w:marBottom w:val="0"/>
          <w:divBdr>
            <w:top w:val="none" w:sz="0" w:space="0" w:color="auto"/>
            <w:left w:val="none" w:sz="0" w:space="0" w:color="auto"/>
            <w:bottom w:val="none" w:sz="0" w:space="0" w:color="auto"/>
            <w:right w:val="none" w:sz="0" w:space="0" w:color="auto"/>
          </w:divBdr>
        </w:div>
        <w:div w:id="1550728984">
          <w:marLeft w:val="274"/>
          <w:marRight w:val="0"/>
          <w:marTop w:val="0"/>
          <w:marBottom w:val="0"/>
          <w:divBdr>
            <w:top w:val="none" w:sz="0" w:space="0" w:color="auto"/>
            <w:left w:val="none" w:sz="0" w:space="0" w:color="auto"/>
            <w:bottom w:val="none" w:sz="0" w:space="0" w:color="auto"/>
            <w:right w:val="none" w:sz="0" w:space="0" w:color="auto"/>
          </w:divBdr>
        </w:div>
      </w:divsChild>
    </w:div>
    <w:div w:id="1284309955">
      <w:bodyDiv w:val="1"/>
      <w:marLeft w:val="0"/>
      <w:marRight w:val="0"/>
      <w:marTop w:val="0"/>
      <w:marBottom w:val="0"/>
      <w:divBdr>
        <w:top w:val="none" w:sz="0" w:space="0" w:color="auto"/>
        <w:left w:val="none" w:sz="0" w:space="0" w:color="auto"/>
        <w:bottom w:val="none" w:sz="0" w:space="0" w:color="auto"/>
        <w:right w:val="none" w:sz="0" w:space="0" w:color="auto"/>
      </w:divBdr>
    </w:div>
    <w:div w:id="1514299877">
      <w:bodyDiv w:val="1"/>
      <w:marLeft w:val="0"/>
      <w:marRight w:val="0"/>
      <w:marTop w:val="0"/>
      <w:marBottom w:val="0"/>
      <w:divBdr>
        <w:top w:val="none" w:sz="0" w:space="0" w:color="auto"/>
        <w:left w:val="none" w:sz="0" w:space="0" w:color="auto"/>
        <w:bottom w:val="none" w:sz="0" w:space="0" w:color="auto"/>
        <w:right w:val="none" w:sz="0" w:space="0" w:color="auto"/>
      </w:divBdr>
      <w:divsChild>
        <w:div w:id="111870558">
          <w:marLeft w:val="302"/>
          <w:marRight w:val="0"/>
          <w:marTop w:val="40"/>
          <w:marBottom w:val="100"/>
          <w:divBdr>
            <w:top w:val="none" w:sz="0" w:space="0" w:color="auto"/>
            <w:left w:val="none" w:sz="0" w:space="0" w:color="auto"/>
            <w:bottom w:val="none" w:sz="0" w:space="0" w:color="auto"/>
            <w:right w:val="none" w:sz="0" w:space="0" w:color="auto"/>
          </w:divBdr>
        </w:div>
        <w:div w:id="125589250">
          <w:marLeft w:val="302"/>
          <w:marRight w:val="0"/>
          <w:marTop w:val="40"/>
          <w:marBottom w:val="100"/>
          <w:divBdr>
            <w:top w:val="none" w:sz="0" w:space="0" w:color="auto"/>
            <w:left w:val="none" w:sz="0" w:space="0" w:color="auto"/>
            <w:bottom w:val="none" w:sz="0" w:space="0" w:color="auto"/>
            <w:right w:val="none" w:sz="0" w:space="0" w:color="auto"/>
          </w:divBdr>
        </w:div>
        <w:div w:id="276959275">
          <w:marLeft w:val="302"/>
          <w:marRight w:val="0"/>
          <w:marTop w:val="40"/>
          <w:marBottom w:val="100"/>
          <w:divBdr>
            <w:top w:val="none" w:sz="0" w:space="0" w:color="auto"/>
            <w:left w:val="none" w:sz="0" w:space="0" w:color="auto"/>
            <w:bottom w:val="none" w:sz="0" w:space="0" w:color="auto"/>
            <w:right w:val="none" w:sz="0" w:space="0" w:color="auto"/>
          </w:divBdr>
        </w:div>
        <w:div w:id="530581289">
          <w:marLeft w:val="302"/>
          <w:marRight w:val="0"/>
          <w:marTop w:val="40"/>
          <w:marBottom w:val="100"/>
          <w:divBdr>
            <w:top w:val="none" w:sz="0" w:space="0" w:color="auto"/>
            <w:left w:val="none" w:sz="0" w:space="0" w:color="auto"/>
            <w:bottom w:val="none" w:sz="0" w:space="0" w:color="auto"/>
            <w:right w:val="none" w:sz="0" w:space="0" w:color="auto"/>
          </w:divBdr>
        </w:div>
        <w:div w:id="810903591">
          <w:marLeft w:val="302"/>
          <w:marRight w:val="0"/>
          <w:marTop w:val="40"/>
          <w:marBottom w:val="100"/>
          <w:divBdr>
            <w:top w:val="none" w:sz="0" w:space="0" w:color="auto"/>
            <w:left w:val="none" w:sz="0" w:space="0" w:color="auto"/>
            <w:bottom w:val="none" w:sz="0" w:space="0" w:color="auto"/>
            <w:right w:val="none" w:sz="0" w:space="0" w:color="auto"/>
          </w:divBdr>
        </w:div>
        <w:div w:id="1409766355">
          <w:marLeft w:val="302"/>
          <w:marRight w:val="0"/>
          <w:marTop w:val="40"/>
          <w:marBottom w:val="100"/>
          <w:divBdr>
            <w:top w:val="none" w:sz="0" w:space="0" w:color="auto"/>
            <w:left w:val="none" w:sz="0" w:space="0" w:color="auto"/>
            <w:bottom w:val="none" w:sz="0" w:space="0" w:color="auto"/>
            <w:right w:val="none" w:sz="0" w:space="0" w:color="auto"/>
          </w:divBdr>
        </w:div>
        <w:div w:id="1929997535">
          <w:marLeft w:val="302"/>
          <w:marRight w:val="0"/>
          <w:marTop w:val="40"/>
          <w:marBottom w:val="100"/>
          <w:divBdr>
            <w:top w:val="none" w:sz="0" w:space="0" w:color="auto"/>
            <w:left w:val="none" w:sz="0" w:space="0" w:color="auto"/>
            <w:bottom w:val="none" w:sz="0" w:space="0" w:color="auto"/>
            <w:right w:val="none" w:sz="0" w:space="0" w:color="auto"/>
          </w:divBdr>
        </w:div>
      </w:divsChild>
    </w:div>
    <w:div w:id="1577546771">
      <w:bodyDiv w:val="1"/>
      <w:marLeft w:val="0"/>
      <w:marRight w:val="0"/>
      <w:marTop w:val="0"/>
      <w:marBottom w:val="0"/>
      <w:divBdr>
        <w:top w:val="none" w:sz="0" w:space="0" w:color="auto"/>
        <w:left w:val="none" w:sz="0" w:space="0" w:color="auto"/>
        <w:bottom w:val="none" w:sz="0" w:space="0" w:color="auto"/>
        <w:right w:val="none" w:sz="0" w:space="0" w:color="auto"/>
      </w:divBdr>
    </w:div>
    <w:div w:id="1657684576">
      <w:bodyDiv w:val="1"/>
      <w:marLeft w:val="0"/>
      <w:marRight w:val="0"/>
      <w:marTop w:val="0"/>
      <w:marBottom w:val="0"/>
      <w:divBdr>
        <w:top w:val="none" w:sz="0" w:space="0" w:color="auto"/>
        <w:left w:val="none" w:sz="0" w:space="0" w:color="auto"/>
        <w:bottom w:val="none" w:sz="0" w:space="0" w:color="auto"/>
        <w:right w:val="none" w:sz="0" w:space="0" w:color="auto"/>
      </w:divBdr>
    </w:div>
    <w:div w:id="1668746189">
      <w:bodyDiv w:val="1"/>
      <w:marLeft w:val="0"/>
      <w:marRight w:val="0"/>
      <w:marTop w:val="0"/>
      <w:marBottom w:val="0"/>
      <w:divBdr>
        <w:top w:val="none" w:sz="0" w:space="0" w:color="auto"/>
        <w:left w:val="none" w:sz="0" w:space="0" w:color="auto"/>
        <w:bottom w:val="none" w:sz="0" w:space="0" w:color="auto"/>
        <w:right w:val="none" w:sz="0" w:space="0" w:color="auto"/>
      </w:divBdr>
    </w:div>
    <w:div w:id="1744139615">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64478594">
      <w:bodyDiv w:val="1"/>
      <w:marLeft w:val="0"/>
      <w:marRight w:val="0"/>
      <w:marTop w:val="0"/>
      <w:marBottom w:val="0"/>
      <w:divBdr>
        <w:top w:val="none" w:sz="0" w:space="0" w:color="auto"/>
        <w:left w:val="none" w:sz="0" w:space="0" w:color="auto"/>
        <w:bottom w:val="none" w:sz="0" w:space="0" w:color="auto"/>
        <w:right w:val="none" w:sz="0" w:space="0" w:color="auto"/>
      </w:divBdr>
    </w:div>
    <w:div w:id="211714141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image" Target="media/image11.JPG"/><Relationship Id="rId21" Type="http://schemas.openxmlformats.org/officeDocument/2006/relationships/chart" Target="charts/chart4.xml"/><Relationship Id="rId34" Type="http://schemas.openxmlformats.org/officeDocument/2006/relationships/chart" Target="charts/chart11.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articipate.melbourne.vic.gov.au/greenline-project" TargetMode="External"/><Relationship Id="rId20" Type="http://schemas.openxmlformats.org/officeDocument/2006/relationships/chart" Target="charts/chart3.xml"/><Relationship Id="rId29" Type="http://schemas.openxmlformats.org/officeDocument/2006/relationships/header" Target="header4.xml"/><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chart" Target="charts/chart9.xml"/><Relationship Id="rId37" Type="http://schemas.openxmlformats.org/officeDocument/2006/relationships/image" Target="media/image9.JPG"/><Relationship Id="rId40"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eader" Target="header3.xml"/><Relationship Id="rId36" Type="http://schemas.openxmlformats.org/officeDocument/2006/relationships/chart" Target="charts/chart1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footer" Target="footer1.xml"/><Relationship Id="rId35" Type="http://schemas.openxmlformats.org/officeDocument/2006/relationships/chart" Target="charts/chart12.xm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Male</c:v>
                </c:pt>
                <c:pt idx="1">
                  <c:v>Female</c:v>
                </c:pt>
                <c:pt idx="2">
                  <c:v>Non-binary / gender diverse</c:v>
                </c:pt>
                <c:pt idx="3">
                  <c:v>I use a different term</c:v>
                </c:pt>
                <c:pt idx="4">
                  <c:v>Prefer not to say</c:v>
                </c:pt>
              </c:strCache>
            </c:strRef>
          </c:cat>
          <c:val>
            <c:numRef>
              <c:f>Sheet1!$B$2:$B$6</c:f>
              <c:numCache>
                <c:formatCode>0%</c:formatCode>
                <c:ptCount val="5"/>
                <c:pt idx="0">
                  <c:v>0.48</c:v>
                </c:pt>
                <c:pt idx="1">
                  <c:v>0.44</c:v>
                </c:pt>
                <c:pt idx="2">
                  <c:v>0</c:v>
                </c:pt>
                <c:pt idx="3">
                  <c:v>0.06</c:v>
                </c:pt>
                <c:pt idx="4">
                  <c:v>0.01</c:v>
                </c:pt>
              </c:numCache>
            </c:numRef>
          </c:val>
          <c:extLst>
            <c:ext xmlns:c16="http://schemas.microsoft.com/office/drawing/2014/chart" uri="{C3380CC4-5D6E-409C-BE32-E72D297353CC}">
              <c16:uniqueId val="{00000000-BB3B-4E63-B80B-8697B92DFFAB}"/>
            </c:ext>
          </c:extLst>
        </c:ser>
        <c:dLbls>
          <c:dLblPos val="outEnd"/>
          <c:showLegendKey val="0"/>
          <c:showVal val="1"/>
          <c:showCatName val="0"/>
          <c:showSerName val="0"/>
          <c:showPercent val="0"/>
          <c:showBubbleSize val="0"/>
        </c:dLbls>
        <c:gapWidth val="219"/>
        <c:overlap val="-27"/>
        <c:axId val="185790143"/>
        <c:axId val="185792223"/>
      </c:barChart>
      <c:catAx>
        <c:axId val="18579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92223"/>
        <c:crosses val="autoZero"/>
        <c:auto val="1"/>
        <c:lblAlgn val="ctr"/>
        <c:lblOffset val="100"/>
        <c:noMultiLvlLbl val="0"/>
      </c:catAx>
      <c:valAx>
        <c:axId val="18579222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5790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Better lighting</c:v>
                </c:pt>
                <c:pt idx="1">
                  <c:v>Improved and accessible pathways</c:v>
                </c:pt>
                <c:pt idx="2">
                  <c:v>Amenities for people with accessibility needs</c:v>
                </c:pt>
                <c:pt idx="3">
                  <c:v>Better signage and wayfinding</c:v>
                </c:pt>
                <c:pt idx="4">
                  <c:v>Security camera installation</c:v>
                </c:pt>
                <c:pt idx="5">
                  <c:v>Easier access to public transport</c:v>
                </c:pt>
                <c:pt idx="6">
                  <c:v>Easier access to bicycle parking</c:v>
                </c:pt>
                <c:pt idx="7">
                  <c:v>Emergency help line buttons</c:v>
                </c:pt>
                <c:pt idx="8">
                  <c:v>Safe zones</c:v>
                </c:pt>
                <c:pt idx="9">
                  <c:v>Easier access to car parking</c:v>
                </c:pt>
                <c:pt idx="10">
                  <c:v>Other</c:v>
                </c:pt>
                <c:pt idx="11">
                  <c:v>No response</c:v>
                </c:pt>
              </c:strCache>
            </c:strRef>
          </c:cat>
          <c:val>
            <c:numRef>
              <c:f>Sheet1!$B$2:$B$13</c:f>
              <c:numCache>
                <c:formatCode>0%</c:formatCode>
                <c:ptCount val="12"/>
                <c:pt idx="0">
                  <c:v>0.76</c:v>
                </c:pt>
                <c:pt idx="1">
                  <c:v>0.54</c:v>
                </c:pt>
                <c:pt idx="2">
                  <c:v>0.47</c:v>
                </c:pt>
                <c:pt idx="3">
                  <c:v>0.37</c:v>
                </c:pt>
                <c:pt idx="4">
                  <c:v>0.35</c:v>
                </c:pt>
                <c:pt idx="5">
                  <c:v>0.34</c:v>
                </c:pt>
                <c:pt idx="6">
                  <c:v>0.28000000000000003</c:v>
                </c:pt>
                <c:pt idx="7">
                  <c:v>0.25</c:v>
                </c:pt>
                <c:pt idx="8">
                  <c:v>0.19</c:v>
                </c:pt>
                <c:pt idx="9">
                  <c:v>0.03</c:v>
                </c:pt>
                <c:pt idx="10">
                  <c:v>0.14000000000000001</c:v>
                </c:pt>
                <c:pt idx="11">
                  <c:v>0.05</c:v>
                </c:pt>
              </c:numCache>
            </c:numRef>
          </c:val>
          <c:extLst>
            <c:ext xmlns:c16="http://schemas.microsoft.com/office/drawing/2014/chart" uri="{C3380CC4-5D6E-409C-BE32-E72D297353CC}">
              <c16:uniqueId val="{00000000-4581-424B-9E49-8FA966BCEAA6}"/>
            </c:ext>
          </c:extLst>
        </c:ser>
        <c:dLbls>
          <c:dLblPos val="outEnd"/>
          <c:showLegendKey val="0"/>
          <c:showVal val="1"/>
          <c:showCatName val="0"/>
          <c:showSerName val="0"/>
          <c:showPercent val="0"/>
          <c:showBubbleSize val="0"/>
        </c:dLbls>
        <c:gapWidth val="219"/>
        <c:axId val="1230642063"/>
        <c:axId val="1230647055"/>
      </c:barChart>
      <c:catAx>
        <c:axId val="1230642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47055"/>
        <c:crosses val="autoZero"/>
        <c:auto val="1"/>
        <c:lblAlgn val="ctr"/>
        <c:lblOffset val="100"/>
        <c:noMultiLvlLbl val="0"/>
      </c:catAx>
      <c:valAx>
        <c:axId val="123064705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0642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Yearly or less</c:v>
                </c:pt>
                <c:pt idx="1">
                  <c:v>A few times a year</c:v>
                </c:pt>
                <c:pt idx="2">
                  <c:v>Monthly</c:v>
                </c:pt>
                <c:pt idx="3">
                  <c:v>Weekly</c:v>
                </c:pt>
                <c:pt idx="4">
                  <c:v>More than once a week</c:v>
                </c:pt>
                <c:pt idx="5">
                  <c:v>Daily</c:v>
                </c:pt>
              </c:strCache>
            </c:strRef>
          </c:cat>
          <c:val>
            <c:numRef>
              <c:f>Sheet1!$B$2:$B$7</c:f>
              <c:numCache>
                <c:formatCode>0%</c:formatCode>
                <c:ptCount val="6"/>
                <c:pt idx="0">
                  <c:v>0.04</c:v>
                </c:pt>
                <c:pt idx="1">
                  <c:v>0.4</c:v>
                </c:pt>
                <c:pt idx="2">
                  <c:v>0.26</c:v>
                </c:pt>
                <c:pt idx="3">
                  <c:v>0.15</c:v>
                </c:pt>
                <c:pt idx="4">
                  <c:v>0.11</c:v>
                </c:pt>
                <c:pt idx="5">
                  <c:v>0.05</c:v>
                </c:pt>
              </c:numCache>
            </c:numRef>
          </c:val>
          <c:extLst>
            <c:ext xmlns:c16="http://schemas.microsoft.com/office/drawing/2014/chart" uri="{C3380CC4-5D6E-409C-BE32-E72D297353CC}">
              <c16:uniqueId val="{00000000-BBE6-4412-9D23-FF2CA4CDDF9E}"/>
            </c:ext>
          </c:extLst>
        </c:ser>
        <c:dLbls>
          <c:dLblPos val="outEnd"/>
          <c:showLegendKey val="0"/>
          <c:showVal val="1"/>
          <c:showCatName val="0"/>
          <c:showSerName val="0"/>
          <c:showPercent val="0"/>
          <c:showBubbleSize val="0"/>
        </c:dLbls>
        <c:gapWidth val="219"/>
        <c:overlap val="-27"/>
        <c:axId val="1206448783"/>
        <c:axId val="1206440047"/>
      </c:barChart>
      <c:catAx>
        <c:axId val="120644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440047"/>
        <c:crosses val="autoZero"/>
        <c:auto val="1"/>
        <c:lblAlgn val="ctr"/>
        <c:lblOffset val="100"/>
        <c:noMultiLvlLbl val="0"/>
      </c:catAx>
      <c:valAx>
        <c:axId val="1206440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448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Passing through</c:v>
                </c:pt>
                <c:pt idx="1">
                  <c:v>Active recreation</c:v>
                </c:pt>
                <c:pt idx="2">
                  <c:v>When the space is activated</c:v>
                </c:pt>
                <c:pt idx="3">
                  <c:v>Participate in events and activities</c:v>
                </c:pt>
                <c:pt idx="4">
                  <c:v>Quiet recreation</c:v>
                </c:pt>
                <c:pt idx="5">
                  <c:v>For respite or refuge</c:v>
                </c:pt>
                <c:pt idx="6">
                  <c:v>Family activities</c:v>
                </c:pt>
                <c:pt idx="7">
                  <c:v>Other</c:v>
                </c:pt>
              </c:strCache>
            </c:strRef>
          </c:cat>
          <c:val>
            <c:numRef>
              <c:f>Sheet1!$B$2:$B$9</c:f>
              <c:numCache>
                <c:formatCode>0%</c:formatCode>
                <c:ptCount val="8"/>
                <c:pt idx="0">
                  <c:v>0.64</c:v>
                </c:pt>
                <c:pt idx="1">
                  <c:v>0.56999999999999995</c:v>
                </c:pt>
                <c:pt idx="2">
                  <c:v>0.53</c:v>
                </c:pt>
                <c:pt idx="3">
                  <c:v>0.44</c:v>
                </c:pt>
                <c:pt idx="4">
                  <c:v>0.3</c:v>
                </c:pt>
                <c:pt idx="5">
                  <c:v>0.2</c:v>
                </c:pt>
                <c:pt idx="6">
                  <c:v>0.14000000000000001</c:v>
                </c:pt>
                <c:pt idx="7">
                  <c:v>0.04</c:v>
                </c:pt>
              </c:numCache>
            </c:numRef>
          </c:val>
          <c:extLst>
            <c:ext xmlns:c16="http://schemas.microsoft.com/office/drawing/2014/chart" uri="{C3380CC4-5D6E-409C-BE32-E72D297353CC}">
              <c16:uniqueId val="{00000000-1CB8-4785-9065-116FD95F3C1B}"/>
            </c:ext>
          </c:extLst>
        </c:ser>
        <c:dLbls>
          <c:dLblPos val="outEnd"/>
          <c:showLegendKey val="0"/>
          <c:showVal val="1"/>
          <c:showCatName val="0"/>
          <c:showSerName val="0"/>
          <c:showPercent val="0"/>
          <c:showBubbleSize val="0"/>
        </c:dLbls>
        <c:gapWidth val="219"/>
        <c:overlap val="-27"/>
        <c:axId val="1442637791"/>
        <c:axId val="1442644863"/>
      </c:barChart>
      <c:catAx>
        <c:axId val="1442637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2644863"/>
        <c:crosses val="autoZero"/>
        <c:auto val="1"/>
        <c:lblAlgn val="ctr"/>
        <c:lblOffset val="100"/>
        <c:noMultiLvlLbl val="0"/>
      </c:catAx>
      <c:valAx>
        <c:axId val="144264486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42637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Insufficient</c:v>
                </c:pt>
                <c:pt idx="1">
                  <c:v>Somewhat adequate</c:v>
                </c:pt>
                <c:pt idx="2">
                  <c:v>Adequate</c:v>
                </c:pt>
                <c:pt idx="3">
                  <c:v>Very good</c:v>
                </c:pt>
                <c:pt idx="4">
                  <c:v>Excellent</c:v>
                </c:pt>
                <c:pt idx="5">
                  <c:v>No response</c:v>
                </c:pt>
              </c:strCache>
            </c:strRef>
          </c:cat>
          <c:val>
            <c:numRef>
              <c:f>Sheet1!$B$2:$B$7</c:f>
              <c:numCache>
                <c:formatCode>0%</c:formatCode>
                <c:ptCount val="6"/>
                <c:pt idx="0">
                  <c:v>0.03</c:v>
                </c:pt>
                <c:pt idx="1">
                  <c:v>0.1</c:v>
                </c:pt>
                <c:pt idx="2">
                  <c:v>0.31</c:v>
                </c:pt>
                <c:pt idx="3">
                  <c:v>0.43</c:v>
                </c:pt>
                <c:pt idx="4">
                  <c:v>0.13</c:v>
                </c:pt>
                <c:pt idx="5">
                  <c:v>0.01</c:v>
                </c:pt>
              </c:numCache>
            </c:numRef>
          </c:val>
          <c:extLst>
            <c:ext xmlns:c16="http://schemas.microsoft.com/office/drawing/2014/chart" uri="{C3380CC4-5D6E-409C-BE32-E72D297353CC}">
              <c16:uniqueId val="{00000000-E7F5-41F3-86B4-B5A0B7249A76}"/>
            </c:ext>
          </c:extLst>
        </c:ser>
        <c:dLbls>
          <c:dLblPos val="outEnd"/>
          <c:showLegendKey val="0"/>
          <c:showVal val="1"/>
          <c:showCatName val="0"/>
          <c:showSerName val="0"/>
          <c:showPercent val="0"/>
          <c:showBubbleSize val="0"/>
        </c:dLbls>
        <c:gapWidth val="219"/>
        <c:overlap val="-27"/>
        <c:axId val="1456649103"/>
        <c:axId val="1456633295"/>
      </c:barChart>
      <c:catAx>
        <c:axId val="14566491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6633295"/>
        <c:crosses val="autoZero"/>
        <c:auto val="1"/>
        <c:lblAlgn val="ctr"/>
        <c:lblOffset val="100"/>
        <c:noMultiLvlLbl val="0"/>
      </c:catAx>
      <c:valAx>
        <c:axId val="1456633295"/>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456649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Under 15 </c:v>
                </c:pt>
                <c:pt idx="1">
                  <c:v>15-19 </c:v>
                </c:pt>
                <c:pt idx="2">
                  <c:v>20-24 </c:v>
                </c:pt>
                <c:pt idx="3">
                  <c:v>25-29 </c:v>
                </c:pt>
                <c:pt idx="4">
                  <c:v>30-34 </c:v>
                </c:pt>
                <c:pt idx="5">
                  <c:v>35-39 </c:v>
                </c:pt>
                <c:pt idx="6">
                  <c:v>40-44 </c:v>
                </c:pt>
                <c:pt idx="7">
                  <c:v>45-49 </c:v>
                </c:pt>
                <c:pt idx="8">
                  <c:v>50-54 </c:v>
                </c:pt>
                <c:pt idx="9">
                  <c:v>55-59 </c:v>
                </c:pt>
                <c:pt idx="10">
                  <c:v>60-64 </c:v>
                </c:pt>
                <c:pt idx="11">
                  <c:v>65-69 </c:v>
                </c:pt>
                <c:pt idx="12">
                  <c:v>70-74 </c:v>
                </c:pt>
                <c:pt idx="13">
                  <c:v>75+ </c:v>
                </c:pt>
                <c:pt idx="14">
                  <c:v>Prefer not to say</c:v>
                </c:pt>
              </c:strCache>
            </c:strRef>
          </c:cat>
          <c:val>
            <c:numRef>
              <c:f>Sheet1!$B$2:$B$16</c:f>
              <c:numCache>
                <c:formatCode>0%</c:formatCode>
                <c:ptCount val="15"/>
                <c:pt idx="0">
                  <c:v>0</c:v>
                </c:pt>
                <c:pt idx="1">
                  <c:v>0.02</c:v>
                </c:pt>
                <c:pt idx="2">
                  <c:v>0.14000000000000001</c:v>
                </c:pt>
                <c:pt idx="3">
                  <c:v>0.1</c:v>
                </c:pt>
                <c:pt idx="4">
                  <c:v>0.12</c:v>
                </c:pt>
                <c:pt idx="5">
                  <c:v>0.12</c:v>
                </c:pt>
                <c:pt idx="6">
                  <c:v>0.12</c:v>
                </c:pt>
                <c:pt idx="7">
                  <c:v>0.1</c:v>
                </c:pt>
                <c:pt idx="8">
                  <c:v>0.06</c:v>
                </c:pt>
                <c:pt idx="9">
                  <c:v>0.05</c:v>
                </c:pt>
                <c:pt idx="10">
                  <c:v>0.05</c:v>
                </c:pt>
                <c:pt idx="11">
                  <c:v>0.03</c:v>
                </c:pt>
                <c:pt idx="12">
                  <c:v>0.01</c:v>
                </c:pt>
                <c:pt idx="13">
                  <c:v>0.02</c:v>
                </c:pt>
                <c:pt idx="14">
                  <c:v>0.06</c:v>
                </c:pt>
              </c:numCache>
            </c:numRef>
          </c:val>
          <c:extLst>
            <c:ext xmlns:c16="http://schemas.microsoft.com/office/drawing/2014/chart" uri="{C3380CC4-5D6E-409C-BE32-E72D297353CC}">
              <c16:uniqueId val="{00000000-40C5-4BDD-82C1-0800554F33D6}"/>
            </c:ext>
          </c:extLst>
        </c:ser>
        <c:dLbls>
          <c:dLblPos val="outEnd"/>
          <c:showLegendKey val="0"/>
          <c:showVal val="1"/>
          <c:showCatName val="0"/>
          <c:showSerName val="0"/>
          <c:showPercent val="0"/>
          <c:showBubbleSize val="0"/>
        </c:dLbls>
        <c:gapWidth val="219"/>
        <c:overlap val="-27"/>
        <c:axId val="330919263"/>
        <c:axId val="330902623"/>
      </c:barChart>
      <c:catAx>
        <c:axId val="33091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902623"/>
        <c:crosses val="autoZero"/>
        <c:auto val="1"/>
        <c:lblAlgn val="ctr"/>
        <c:lblOffset val="100"/>
        <c:noMultiLvlLbl val="0"/>
      </c:catAx>
      <c:valAx>
        <c:axId val="33090262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30919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Resident</c:v>
                </c:pt>
                <c:pt idx="1">
                  <c:v>Worker</c:v>
                </c:pt>
                <c:pt idx="2">
                  <c:v>Visitor</c:v>
                </c:pt>
                <c:pt idx="3">
                  <c:v>Student</c:v>
                </c:pt>
                <c:pt idx="4">
                  <c:v>Own a business</c:v>
                </c:pt>
                <c:pt idx="5">
                  <c:v>Prefer not to say</c:v>
                </c:pt>
                <c:pt idx="6">
                  <c:v>Other</c:v>
                </c:pt>
              </c:strCache>
            </c:strRef>
          </c:cat>
          <c:val>
            <c:numRef>
              <c:f>Sheet1!$B$2:$B$8</c:f>
              <c:numCache>
                <c:formatCode>0%</c:formatCode>
                <c:ptCount val="7"/>
                <c:pt idx="0">
                  <c:v>0.44</c:v>
                </c:pt>
                <c:pt idx="1">
                  <c:v>0.17</c:v>
                </c:pt>
                <c:pt idx="2">
                  <c:v>0.14000000000000001</c:v>
                </c:pt>
                <c:pt idx="3">
                  <c:v>0.12</c:v>
                </c:pt>
                <c:pt idx="4">
                  <c:v>0.03</c:v>
                </c:pt>
                <c:pt idx="5">
                  <c:v>0.06</c:v>
                </c:pt>
                <c:pt idx="6">
                  <c:v>0.04</c:v>
                </c:pt>
              </c:numCache>
            </c:numRef>
          </c:val>
          <c:extLst>
            <c:ext xmlns:c16="http://schemas.microsoft.com/office/drawing/2014/chart" uri="{C3380CC4-5D6E-409C-BE32-E72D297353CC}">
              <c16:uniqueId val="{00000000-715B-49E5-B9FA-7A5C485686D7}"/>
            </c:ext>
          </c:extLst>
        </c:ser>
        <c:dLbls>
          <c:dLblPos val="outEnd"/>
          <c:showLegendKey val="0"/>
          <c:showVal val="1"/>
          <c:showCatName val="0"/>
          <c:showSerName val="0"/>
          <c:showPercent val="0"/>
          <c:showBubbleSize val="0"/>
        </c:dLbls>
        <c:gapWidth val="219"/>
        <c:overlap val="-27"/>
        <c:axId val="185889567"/>
        <c:axId val="185867519"/>
      </c:barChart>
      <c:catAx>
        <c:axId val="18588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67519"/>
        <c:crosses val="autoZero"/>
        <c:auto val="1"/>
        <c:lblAlgn val="ctr"/>
        <c:lblOffset val="100"/>
        <c:noMultiLvlLbl val="0"/>
      </c:catAx>
      <c:valAx>
        <c:axId val="18586751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5889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Carlton (3053)</c:v>
                </c:pt>
                <c:pt idx="1">
                  <c:v>CBD (3000)</c:v>
                </c:pt>
                <c:pt idx="2">
                  <c:v>Docklands (3008)</c:v>
                </c:pt>
                <c:pt idx="3">
                  <c:v>East Melbourne (3002)</c:v>
                </c:pt>
                <c:pt idx="4">
                  <c:v>Kensington (3031)</c:v>
                </c:pt>
                <c:pt idx="5">
                  <c:v>North Melbourne (3051)</c:v>
                </c:pt>
                <c:pt idx="6">
                  <c:v>Parkville (3052)</c:v>
                </c:pt>
                <c:pt idx="7">
                  <c:v>Southbank (3006)</c:v>
                </c:pt>
                <c:pt idx="8">
                  <c:v>South Yarra (3141)</c:v>
                </c:pt>
                <c:pt idx="9">
                  <c:v>West Melbourne (3003)</c:v>
                </c:pt>
                <c:pt idx="10">
                  <c:v>Fisherman's Bend</c:v>
                </c:pt>
                <c:pt idx="11">
                  <c:v>Prefer not to answer</c:v>
                </c:pt>
                <c:pt idx="12">
                  <c:v>Other</c:v>
                </c:pt>
              </c:strCache>
            </c:strRef>
          </c:cat>
          <c:val>
            <c:numRef>
              <c:f>Sheet1!$B$2:$B$14</c:f>
              <c:numCache>
                <c:formatCode>0%</c:formatCode>
                <c:ptCount val="13"/>
                <c:pt idx="0">
                  <c:v>0.06</c:v>
                </c:pt>
                <c:pt idx="1">
                  <c:v>0.24</c:v>
                </c:pt>
                <c:pt idx="2">
                  <c:v>0.1</c:v>
                </c:pt>
                <c:pt idx="3">
                  <c:v>0.04</c:v>
                </c:pt>
                <c:pt idx="4">
                  <c:v>0.04</c:v>
                </c:pt>
                <c:pt idx="5">
                  <c:v>0.04</c:v>
                </c:pt>
                <c:pt idx="6">
                  <c:v>0.05</c:v>
                </c:pt>
                <c:pt idx="7">
                  <c:v>0.06</c:v>
                </c:pt>
                <c:pt idx="8">
                  <c:v>0.03</c:v>
                </c:pt>
                <c:pt idx="9">
                  <c:v>0.02</c:v>
                </c:pt>
                <c:pt idx="10">
                  <c:v>0</c:v>
                </c:pt>
                <c:pt idx="11">
                  <c:v>0.17</c:v>
                </c:pt>
                <c:pt idx="12">
                  <c:v>0.14000000000000001</c:v>
                </c:pt>
              </c:numCache>
            </c:numRef>
          </c:val>
          <c:extLst>
            <c:ext xmlns:c16="http://schemas.microsoft.com/office/drawing/2014/chart" uri="{C3380CC4-5D6E-409C-BE32-E72D297353CC}">
              <c16:uniqueId val="{00000000-B3B7-4F22-8887-1C7E1582CA0A}"/>
            </c:ext>
          </c:extLst>
        </c:ser>
        <c:dLbls>
          <c:dLblPos val="outEnd"/>
          <c:showLegendKey val="0"/>
          <c:showVal val="1"/>
          <c:showCatName val="0"/>
          <c:showSerName val="0"/>
          <c:showPercent val="0"/>
          <c:showBubbleSize val="0"/>
        </c:dLbls>
        <c:gapWidth val="219"/>
        <c:axId val="185876671"/>
        <c:axId val="185868351"/>
      </c:barChart>
      <c:catAx>
        <c:axId val="1858766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68351"/>
        <c:crosses val="autoZero"/>
        <c:auto val="1"/>
        <c:lblAlgn val="ctr"/>
        <c:lblOffset val="100"/>
        <c:noMultiLvlLbl val="0"/>
      </c:catAx>
      <c:valAx>
        <c:axId val="185868351"/>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5876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 consultation</c:v>
                </c:pt>
                <c:pt idx="1">
                  <c:v>Once or twice</c:v>
                </c:pt>
                <c:pt idx="2">
                  <c:v>Regularly</c:v>
                </c:pt>
                <c:pt idx="3">
                  <c:v>Not sure</c:v>
                </c:pt>
                <c:pt idx="4">
                  <c:v>Prefer not to say</c:v>
                </c:pt>
              </c:strCache>
            </c:strRef>
          </c:cat>
          <c:val>
            <c:numRef>
              <c:f>Sheet1!$B$2:$B$6</c:f>
              <c:numCache>
                <c:formatCode>0%</c:formatCode>
                <c:ptCount val="5"/>
                <c:pt idx="0">
                  <c:v>0.35</c:v>
                </c:pt>
                <c:pt idx="1">
                  <c:v>0.31</c:v>
                </c:pt>
                <c:pt idx="2">
                  <c:v>0.13</c:v>
                </c:pt>
                <c:pt idx="3">
                  <c:v>0.06</c:v>
                </c:pt>
                <c:pt idx="4">
                  <c:v>0.15</c:v>
                </c:pt>
              </c:numCache>
            </c:numRef>
          </c:val>
          <c:extLst>
            <c:ext xmlns:c16="http://schemas.microsoft.com/office/drawing/2014/chart" uri="{C3380CC4-5D6E-409C-BE32-E72D297353CC}">
              <c16:uniqueId val="{00000000-4B2B-48E3-BA41-6F68312130B5}"/>
            </c:ext>
          </c:extLst>
        </c:ser>
        <c:dLbls>
          <c:dLblPos val="outEnd"/>
          <c:showLegendKey val="0"/>
          <c:showVal val="1"/>
          <c:showCatName val="0"/>
          <c:showSerName val="0"/>
          <c:showPercent val="0"/>
          <c:showBubbleSize val="0"/>
        </c:dLbls>
        <c:gapWidth val="219"/>
        <c:overlap val="-27"/>
        <c:axId val="185897471"/>
        <c:axId val="185909119"/>
      </c:barChart>
      <c:catAx>
        <c:axId val="18589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09119"/>
        <c:crosses val="autoZero"/>
        <c:auto val="1"/>
        <c:lblAlgn val="ctr"/>
        <c:lblOffset val="100"/>
        <c:noMultiLvlLbl val="0"/>
      </c:catAx>
      <c:valAx>
        <c:axId val="18590911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5897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Other </c:v>
                </c:pt>
                <c:pt idx="1">
                  <c:v>Community events and activities</c:v>
                </c:pt>
                <c:pt idx="2">
                  <c:v>Aboriginal culture and storytelling</c:v>
                </c:pt>
                <c:pt idx="3">
                  <c:v>Design</c:v>
                </c:pt>
                <c:pt idx="4">
                  <c:v>Tree cover and landscaping</c:v>
                </c:pt>
                <c:pt idx="5">
                  <c:v>Accessibility and inclusion</c:v>
                </c:pt>
                <c:pt idx="6">
                  <c:v>Playground and recreational areas</c:v>
                </c:pt>
                <c:pt idx="7">
                  <c:v>Safety and security</c:v>
                </c:pt>
                <c:pt idx="8">
                  <c:v>Active transport</c:v>
                </c:pt>
                <c:pt idx="9">
                  <c:v>Environment and ecology</c:v>
                </c:pt>
                <c:pt idx="10">
                  <c:v>Implementation and maintenance</c:v>
                </c:pt>
              </c:strCache>
            </c:strRef>
          </c:cat>
          <c:val>
            <c:numRef>
              <c:f>Sheet1!$B$2:$B$12</c:f>
              <c:numCache>
                <c:formatCode>0%</c:formatCode>
                <c:ptCount val="11"/>
                <c:pt idx="0">
                  <c:v>0.17100000000000001</c:v>
                </c:pt>
                <c:pt idx="1">
                  <c:v>6.8000000000000005E-2</c:v>
                </c:pt>
                <c:pt idx="2">
                  <c:v>4.2000000000000003E-2</c:v>
                </c:pt>
                <c:pt idx="3">
                  <c:v>6.7000000000000004E-2</c:v>
                </c:pt>
                <c:pt idx="4">
                  <c:v>0.13400000000000001</c:v>
                </c:pt>
                <c:pt idx="5">
                  <c:v>7.5999999999999998E-2</c:v>
                </c:pt>
                <c:pt idx="6">
                  <c:v>4.3376318874560373E-2</c:v>
                </c:pt>
                <c:pt idx="7">
                  <c:v>7.5999999999999998E-2</c:v>
                </c:pt>
                <c:pt idx="8">
                  <c:v>0.188</c:v>
                </c:pt>
                <c:pt idx="9">
                  <c:v>8.5000000000000006E-2</c:v>
                </c:pt>
                <c:pt idx="10">
                  <c:v>5.2754982415005862E-2</c:v>
                </c:pt>
              </c:numCache>
            </c:numRef>
          </c:val>
          <c:extLst>
            <c:ext xmlns:c16="http://schemas.microsoft.com/office/drawing/2014/chart" uri="{C3380CC4-5D6E-409C-BE32-E72D297353CC}">
              <c16:uniqueId val="{00000000-A788-4B14-B02D-ACB08909D0D3}"/>
            </c:ext>
          </c:extLst>
        </c:ser>
        <c:dLbls>
          <c:dLblPos val="outEnd"/>
          <c:showLegendKey val="0"/>
          <c:showVal val="1"/>
          <c:showCatName val="0"/>
          <c:showSerName val="0"/>
          <c:showPercent val="0"/>
          <c:showBubbleSize val="0"/>
        </c:dLbls>
        <c:gapWidth val="182"/>
        <c:axId val="1394270063"/>
        <c:axId val="1394291695"/>
      </c:barChart>
      <c:catAx>
        <c:axId val="139427006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291695"/>
        <c:crosses val="autoZero"/>
        <c:auto val="1"/>
        <c:lblAlgn val="ctr"/>
        <c:lblOffset val="100"/>
        <c:noMultiLvlLbl val="0"/>
      </c:catAx>
      <c:valAx>
        <c:axId val="139429169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394270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 knowledge</c:v>
                </c:pt>
                <c:pt idx="1">
                  <c:v>Limited knowledge</c:v>
                </c:pt>
                <c:pt idx="2">
                  <c:v>Good knowledge</c:v>
                </c:pt>
                <c:pt idx="3">
                  <c:v>Very good knowledge</c:v>
                </c:pt>
                <c:pt idx="4">
                  <c:v>Full knowledge</c:v>
                </c:pt>
              </c:strCache>
            </c:strRef>
          </c:cat>
          <c:val>
            <c:numRef>
              <c:f>Sheet1!$B$2:$B$6</c:f>
              <c:numCache>
                <c:formatCode>0%</c:formatCode>
                <c:ptCount val="5"/>
                <c:pt idx="0">
                  <c:v>0.02</c:v>
                </c:pt>
                <c:pt idx="1">
                  <c:v>0.38</c:v>
                </c:pt>
                <c:pt idx="2">
                  <c:v>0.46</c:v>
                </c:pt>
                <c:pt idx="3">
                  <c:v>0.11</c:v>
                </c:pt>
                <c:pt idx="4">
                  <c:v>0.03</c:v>
                </c:pt>
              </c:numCache>
            </c:numRef>
          </c:val>
          <c:extLst>
            <c:ext xmlns:c16="http://schemas.microsoft.com/office/drawing/2014/chart" uri="{C3380CC4-5D6E-409C-BE32-E72D297353CC}">
              <c16:uniqueId val="{00000000-F838-4750-B70F-7EEC39D338A3}"/>
            </c:ext>
          </c:extLst>
        </c:ser>
        <c:dLbls>
          <c:dLblPos val="outEnd"/>
          <c:showLegendKey val="0"/>
          <c:showVal val="1"/>
          <c:showCatName val="0"/>
          <c:showSerName val="0"/>
          <c:showPercent val="0"/>
          <c:showBubbleSize val="0"/>
        </c:dLbls>
        <c:gapWidth val="219"/>
        <c:overlap val="-27"/>
        <c:axId val="1200393791"/>
        <c:axId val="1200392543"/>
      </c:barChart>
      <c:catAx>
        <c:axId val="120039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392543"/>
        <c:crosses val="autoZero"/>
        <c:auto val="1"/>
        <c:lblAlgn val="ctr"/>
        <c:lblOffset val="100"/>
        <c:noMultiLvlLbl val="0"/>
      </c:catAx>
      <c:valAx>
        <c:axId val="120039254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00393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Art and music events</c:v>
                </c:pt>
                <c:pt idx="1">
                  <c:v>Aboriginal culture events and ceremonies</c:v>
                </c:pt>
                <c:pt idx="2">
                  <c:v>Cultural festivals</c:v>
                </c:pt>
                <c:pt idx="3">
                  <c:v>Food</c:v>
                </c:pt>
                <c:pt idx="4">
                  <c:v>Music</c:v>
                </c:pt>
                <c:pt idx="5">
                  <c:v>Family-friendly events or festivals</c:v>
                </c:pt>
                <c:pt idx="6">
                  <c:v>Sport and wellness</c:v>
                </c:pt>
                <c:pt idx="7">
                  <c:v>Education programmes</c:v>
                </c:pt>
                <c:pt idx="8">
                  <c:v>Other</c:v>
                </c:pt>
                <c:pt idx="9">
                  <c:v>Did not respond</c:v>
                </c:pt>
              </c:strCache>
            </c:strRef>
          </c:cat>
          <c:val>
            <c:numRef>
              <c:f>Sheet1!$B$2:$B$11</c:f>
              <c:numCache>
                <c:formatCode>0%</c:formatCode>
                <c:ptCount val="10"/>
                <c:pt idx="0">
                  <c:v>0.52</c:v>
                </c:pt>
                <c:pt idx="1">
                  <c:v>0.51</c:v>
                </c:pt>
                <c:pt idx="2">
                  <c:v>0.47</c:v>
                </c:pt>
                <c:pt idx="3">
                  <c:v>0.41</c:v>
                </c:pt>
                <c:pt idx="4">
                  <c:v>0.39</c:v>
                </c:pt>
                <c:pt idx="5">
                  <c:v>0.37</c:v>
                </c:pt>
                <c:pt idx="6">
                  <c:v>0.33</c:v>
                </c:pt>
                <c:pt idx="7">
                  <c:v>0.28999999999999998</c:v>
                </c:pt>
                <c:pt idx="8">
                  <c:v>0.13</c:v>
                </c:pt>
                <c:pt idx="9">
                  <c:v>0.05</c:v>
                </c:pt>
              </c:numCache>
            </c:numRef>
          </c:val>
          <c:extLst>
            <c:ext xmlns:c16="http://schemas.microsoft.com/office/drawing/2014/chart" uri="{C3380CC4-5D6E-409C-BE32-E72D297353CC}">
              <c16:uniqueId val="{00000000-9D27-4D93-BBBB-D75D71E1464F}"/>
            </c:ext>
          </c:extLst>
        </c:ser>
        <c:dLbls>
          <c:dLblPos val="outEnd"/>
          <c:showLegendKey val="0"/>
          <c:showVal val="1"/>
          <c:showCatName val="0"/>
          <c:showSerName val="0"/>
          <c:showPercent val="0"/>
          <c:showBubbleSize val="0"/>
        </c:dLbls>
        <c:gapWidth val="219"/>
        <c:axId val="1129460559"/>
        <c:axId val="1129468879"/>
      </c:barChart>
      <c:catAx>
        <c:axId val="11294605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468879"/>
        <c:crosses val="autoZero"/>
        <c:auto val="1"/>
        <c:lblAlgn val="ctr"/>
        <c:lblOffset val="100"/>
        <c:noMultiLvlLbl val="0"/>
      </c:catAx>
      <c:valAx>
        <c:axId val="1129468879"/>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29460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Lighting for use at night</c:v>
                </c:pt>
                <c:pt idx="1">
                  <c:v>Benches/seating</c:v>
                </c:pt>
                <c:pt idx="2">
                  <c:v>Shade</c:v>
                </c:pt>
                <c:pt idx="3">
                  <c:v>Water refill stations</c:v>
                </c:pt>
                <c:pt idx="4">
                  <c:v>More public toilets</c:v>
                </c:pt>
                <c:pt idx="5">
                  <c:v>More recreational areas for families</c:v>
                </c:pt>
                <c:pt idx="6">
                  <c:v>Charge stations</c:v>
                </c:pt>
                <c:pt idx="7">
                  <c:v>Handrails</c:v>
                </c:pt>
                <c:pt idx="8">
                  <c:v>Other</c:v>
                </c:pt>
                <c:pt idx="9">
                  <c:v>No response</c:v>
                </c:pt>
              </c:strCache>
            </c:strRef>
          </c:cat>
          <c:val>
            <c:numRef>
              <c:f>Sheet1!$B$2:$B$11</c:f>
              <c:numCache>
                <c:formatCode>0%</c:formatCode>
                <c:ptCount val="10"/>
                <c:pt idx="0">
                  <c:v>0.74</c:v>
                </c:pt>
                <c:pt idx="1">
                  <c:v>0.59</c:v>
                </c:pt>
                <c:pt idx="2">
                  <c:v>0.54</c:v>
                </c:pt>
                <c:pt idx="3">
                  <c:v>0.5</c:v>
                </c:pt>
                <c:pt idx="4">
                  <c:v>0.49</c:v>
                </c:pt>
                <c:pt idx="5">
                  <c:v>0.31</c:v>
                </c:pt>
                <c:pt idx="6">
                  <c:v>0.17</c:v>
                </c:pt>
                <c:pt idx="7">
                  <c:v>0.11</c:v>
                </c:pt>
                <c:pt idx="8">
                  <c:v>0.26</c:v>
                </c:pt>
                <c:pt idx="9">
                  <c:v>0.01</c:v>
                </c:pt>
              </c:numCache>
            </c:numRef>
          </c:val>
          <c:extLst>
            <c:ext xmlns:c16="http://schemas.microsoft.com/office/drawing/2014/chart" uri="{C3380CC4-5D6E-409C-BE32-E72D297353CC}">
              <c16:uniqueId val="{00000000-654F-417B-A99C-2E4BD278F57A}"/>
            </c:ext>
          </c:extLst>
        </c:ser>
        <c:dLbls>
          <c:dLblPos val="outEnd"/>
          <c:showLegendKey val="0"/>
          <c:showVal val="1"/>
          <c:showCatName val="0"/>
          <c:showSerName val="0"/>
          <c:showPercent val="0"/>
          <c:showBubbleSize val="0"/>
        </c:dLbls>
        <c:gapWidth val="219"/>
        <c:axId val="1219642047"/>
        <c:axId val="1219630815"/>
      </c:barChart>
      <c:catAx>
        <c:axId val="1219642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630815"/>
        <c:crosses val="autoZero"/>
        <c:auto val="1"/>
        <c:lblAlgn val="ctr"/>
        <c:lblOffset val="100"/>
        <c:noMultiLvlLbl val="0"/>
      </c:catAx>
      <c:valAx>
        <c:axId val="121963081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42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44D523297E476FA69AB9A3B881FA12"/>
        <w:category>
          <w:name w:val="General"/>
          <w:gallery w:val="placeholder"/>
        </w:category>
        <w:types>
          <w:type w:val="bbPlcHdr"/>
        </w:types>
        <w:behaviors>
          <w:behavior w:val="content"/>
        </w:behaviors>
        <w:guid w:val="{9442F8E3-41EC-4FA7-87EC-248C6D47AAA1}"/>
      </w:docPartPr>
      <w:docPartBody>
        <w:p w:rsidR="00FD2C79" w:rsidRDefault="00FD2C79">
          <w:pPr>
            <w:pStyle w:val="D644D523297E476FA69AB9A3B881FA12"/>
          </w:pPr>
          <w:r w:rsidRPr="0040710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venir LT Std 55 Roman">
    <w:altName w:val="Calibri"/>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 Pro SmBd">
    <w:panose1 w:val="02040603060201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C79"/>
    <w:rsid w:val="000B630D"/>
    <w:rsid w:val="00104DB1"/>
    <w:rsid w:val="004018AD"/>
    <w:rsid w:val="00435C30"/>
    <w:rsid w:val="004C7744"/>
    <w:rsid w:val="0051350F"/>
    <w:rsid w:val="005466AD"/>
    <w:rsid w:val="00692D23"/>
    <w:rsid w:val="00753052"/>
    <w:rsid w:val="00765630"/>
    <w:rsid w:val="0093197C"/>
    <w:rsid w:val="009432CE"/>
    <w:rsid w:val="009B573D"/>
    <w:rsid w:val="00AD1990"/>
    <w:rsid w:val="00B04877"/>
    <w:rsid w:val="00B96ED9"/>
    <w:rsid w:val="00CE313D"/>
    <w:rsid w:val="00D21D17"/>
    <w:rsid w:val="00E8696E"/>
    <w:rsid w:val="00F1360D"/>
    <w:rsid w:val="00F23E19"/>
    <w:rsid w:val="00FB7D75"/>
    <w:rsid w:val="00FD2C79"/>
    <w:rsid w:val="00FE2D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semiHidden/>
    <w:rPr>
      <w:color w:val="808080"/>
    </w:rPr>
  </w:style>
  <w:style w:type="paragraph" w:customStyle="1" w:styleId="D644D523297E476FA69AB9A3B881FA12">
    <w:name w:val="D644D523297E476FA69AB9A3B881F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apire">
      <a:dk1>
        <a:srgbClr val="231F20"/>
      </a:dk1>
      <a:lt1>
        <a:srgbClr val="FFFFFF"/>
      </a:lt1>
      <a:dk2>
        <a:srgbClr val="231F20"/>
      </a:dk2>
      <a:lt2>
        <a:srgbClr val="E6E6E6"/>
      </a:lt2>
      <a:accent1>
        <a:srgbClr val="FDB917"/>
      </a:accent1>
      <a:accent2>
        <a:srgbClr val="726658"/>
      </a:accent2>
      <a:accent3>
        <a:srgbClr val="C2B59B"/>
      </a:accent3>
      <a:accent4>
        <a:srgbClr val="3D5E6A"/>
      </a:accent4>
      <a:accent5>
        <a:srgbClr val="B2C4CC"/>
      </a:accent5>
      <a:accent6>
        <a:srgbClr val="939598"/>
      </a:accent6>
      <a:hlink>
        <a:srgbClr val="231F20"/>
      </a:hlink>
      <a:folHlink>
        <a:srgbClr val="939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B839BC1583447498E6125D2131DCE43" ma:contentTypeVersion="0" ma:contentTypeDescription="Create a new document." ma:contentTypeScope="" ma:versionID="2fe4023eb594c4c9e23d2ecd854dde7b">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D31ED7-8FD8-4C15-A3D4-4D2BDB3573E5}">
  <ds:schemaRefs>
    <ds:schemaRef ds:uri="http://schemas.openxmlformats.org/officeDocument/2006/bibliography"/>
  </ds:schemaRefs>
</ds:datastoreItem>
</file>

<file path=customXml/itemProps2.xml><?xml version="1.0" encoding="utf-8"?>
<ds:datastoreItem xmlns:ds="http://schemas.openxmlformats.org/officeDocument/2006/customXml" ds:itemID="{A6CE7C49-B010-4860-81EF-0DB38B8F297D}"/>
</file>

<file path=customXml/itemProps3.xml><?xml version="1.0" encoding="utf-8"?>
<ds:datastoreItem xmlns:ds="http://schemas.openxmlformats.org/officeDocument/2006/customXml" ds:itemID="{7756C4B1-6715-4C90-A564-A9494C316FD7}">
  <ds:schemaRefs>
    <ds:schemaRef ds:uri="http://schemas.microsoft.com/sharepoint/v3/contenttype/forms"/>
  </ds:schemaRefs>
</ds:datastoreItem>
</file>

<file path=customXml/itemProps4.xml><?xml version="1.0" encoding="utf-8"?>
<ds:datastoreItem xmlns:ds="http://schemas.openxmlformats.org/officeDocument/2006/customXml" ds:itemID="{A2B198CA-F702-47C1-86DD-5A6F602ED4E7}">
  <ds:schemaRefs>
    <ds:schemaRef ds:uri="http://schemas.microsoft.com/office/2006/metadata/properties"/>
    <ds:schemaRef ds:uri="http://schemas.microsoft.com/office/infopath/2007/PartnerControls"/>
    <ds:schemaRef ds:uri="51b72b45-3b36-4674-a59e-7dd3eec65c8b"/>
    <ds:schemaRef ds:uri="61659991-be6d-4517-a4ee-6e16c3c5e68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11821</Words>
  <Characters>67381</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79044</CharactersWithSpaces>
  <SharedDoc>false</SharedDoc>
  <HLinks>
    <vt:vector size="156" baseType="variant">
      <vt:variant>
        <vt:i4>6422582</vt:i4>
      </vt:variant>
      <vt:variant>
        <vt:i4>168</vt:i4>
      </vt:variant>
      <vt:variant>
        <vt:i4>0</vt:i4>
      </vt:variant>
      <vt:variant>
        <vt:i4>5</vt:i4>
      </vt:variant>
      <vt:variant>
        <vt:lpwstr>https://participate.melbourne.vic.gov.au/greenline-project</vt:lpwstr>
      </vt:variant>
      <vt:variant>
        <vt:lpwstr/>
      </vt:variant>
      <vt:variant>
        <vt:i4>1769522</vt:i4>
      </vt:variant>
      <vt:variant>
        <vt:i4>146</vt:i4>
      </vt:variant>
      <vt:variant>
        <vt:i4>0</vt:i4>
      </vt:variant>
      <vt:variant>
        <vt:i4>5</vt:i4>
      </vt:variant>
      <vt:variant>
        <vt:lpwstr/>
      </vt:variant>
      <vt:variant>
        <vt:lpwstr>_Toc120107386</vt:lpwstr>
      </vt:variant>
      <vt:variant>
        <vt:i4>1769522</vt:i4>
      </vt:variant>
      <vt:variant>
        <vt:i4>140</vt:i4>
      </vt:variant>
      <vt:variant>
        <vt:i4>0</vt:i4>
      </vt:variant>
      <vt:variant>
        <vt:i4>5</vt:i4>
      </vt:variant>
      <vt:variant>
        <vt:lpwstr/>
      </vt:variant>
      <vt:variant>
        <vt:lpwstr>_Toc120107385</vt:lpwstr>
      </vt:variant>
      <vt:variant>
        <vt:i4>1769522</vt:i4>
      </vt:variant>
      <vt:variant>
        <vt:i4>134</vt:i4>
      </vt:variant>
      <vt:variant>
        <vt:i4>0</vt:i4>
      </vt:variant>
      <vt:variant>
        <vt:i4>5</vt:i4>
      </vt:variant>
      <vt:variant>
        <vt:lpwstr/>
      </vt:variant>
      <vt:variant>
        <vt:lpwstr>_Toc120107384</vt:lpwstr>
      </vt:variant>
      <vt:variant>
        <vt:i4>1769522</vt:i4>
      </vt:variant>
      <vt:variant>
        <vt:i4>128</vt:i4>
      </vt:variant>
      <vt:variant>
        <vt:i4>0</vt:i4>
      </vt:variant>
      <vt:variant>
        <vt:i4>5</vt:i4>
      </vt:variant>
      <vt:variant>
        <vt:lpwstr/>
      </vt:variant>
      <vt:variant>
        <vt:lpwstr>_Toc120107383</vt:lpwstr>
      </vt:variant>
      <vt:variant>
        <vt:i4>1769522</vt:i4>
      </vt:variant>
      <vt:variant>
        <vt:i4>122</vt:i4>
      </vt:variant>
      <vt:variant>
        <vt:i4>0</vt:i4>
      </vt:variant>
      <vt:variant>
        <vt:i4>5</vt:i4>
      </vt:variant>
      <vt:variant>
        <vt:lpwstr/>
      </vt:variant>
      <vt:variant>
        <vt:lpwstr>_Toc120107382</vt:lpwstr>
      </vt:variant>
      <vt:variant>
        <vt:i4>1769522</vt:i4>
      </vt:variant>
      <vt:variant>
        <vt:i4>116</vt:i4>
      </vt:variant>
      <vt:variant>
        <vt:i4>0</vt:i4>
      </vt:variant>
      <vt:variant>
        <vt:i4>5</vt:i4>
      </vt:variant>
      <vt:variant>
        <vt:lpwstr/>
      </vt:variant>
      <vt:variant>
        <vt:lpwstr>_Toc120107381</vt:lpwstr>
      </vt:variant>
      <vt:variant>
        <vt:i4>1769522</vt:i4>
      </vt:variant>
      <vt:variant>
        <vt:i4>110</vt:i4>
      </vt:variant>
      <vt:variant>
        <vt:i4>0</vt:i4>
      </vt:variant>
      <vt:variant>
        <vt:i4>5</vt:i4>
      </vt:variant>
      <vt:variant>
        <vt:lpwstr/>
      </vt:variant>
      <vt:variant>
        <vt:lpwstr>_Toc120107380</vt:lpwstr>
      </vt:variant>
      <vt:variant>
        <vt:i4>1310770</vt:i4>
      </vt:variant>
      <vt:variant>
        <vt:i4>104</vt:i4>
      </vt:variant>
      <vt:variant>
        <vt:i4>0</vt:i4>
      </vt:variant>
      <vt:variant>
        <vt:i4>5</vt:i4>
      </vt:variant>
      <vt:variant>
        <vt:lpwstr/>
      </vt:variant>
      <vt:variant>
        <vt:lpwstr>_Toc120107379</vt:lpwstr>
      </vt:variant>
      <vt:variant>
        <vt:i4>1310770</vt:i4>
      </vt:variant>
      <vt:variant>
        <vt:i4>98</vt:i4>
      </vt:variant>
      <vt:variant>
        <vt:i4>0</vt:i4>
      </vt:variant>
      <vt:variant>
        <vt:i4>5</vt:i4>
      </vt:variant>
      <vt:variant>
        <vt:lpwstr/>
      </vt:variant>
      <vt:variant>
        <vt:lpwstr>_Toc120107378</vt:lpwstr>
      </vt:variant>
      <vt:variant>
        <vt:i4>1310770</vt:i4>
      </vt:variant>
      <vt:variant>
        <vt:i4>92</vt:i4>
      </vt:variant>
      <vt:variant>
        <vt:i4>0</vt:i4>
      </vt:variant>
      <vt:variant>
        <vt:i4>5</vt:i4>
      </vt:variant>
      <vt:variant>
        <vt:lpwstr/>
      </vt:variant>
      <vt:variant>
        <vt:lpwstr>_Toc120107377</vt:lpwstr>
      </vt:variant>
      <vt:variant>
        <vt:i4>1310770</vt:i4>
      </vt:variant>
      <vt:variant>
        <vt:i4>86</vt:i4>
      </vt:variant>
      <vt:variant>
        <vt:i4>0</vt:i4>
      </vt:variant>
      <vt:variant>
        <vt:i4>5</vt:i4>
      </vt:variant>
      <vt:variant>
        <vt:lpwstr/>
      </vt:variant>
      <vt:variant>
        <vt:lpwstr>_Toc120107376</vt:lpwstr>
      </vt:variant>
      <vt:variant>
        <vt:i4>1310770</vt:i4>
      </vt:variant>
      <vt:variant>
        <vt:i4>80</vt:i4>
      </vt:variant>
      <vt:variant>
        <vt:i4>0</vt:i4>
      </vt:variant>
      <vt:variant>
        <vt:i4>5</vt:i4>
      </vt:variant>
      <vt:variant>
        <vt:lpwstr/>
      </vt:variant>
      <vt:variant>
        <vt:lpwstr>_Toc120107375</vt:lpwstr>
      </vt:variant>
      <vt:variant>
        <vt:i4>1310770</vt:i4>
      </vt:variant>
      <vt:variant>
        <vt:i4>74</vt:i4>
      </vt:variant>
      <vt:variant>
        <vt:i4>0</vt:i4>
      </vt:variant>
      <vt:variant>
        <vt:i4>5</vt:i4>
      </vt:variant>
      <vt:variant>
        <vt:lpwstr/>
      </vt:variant>
      <vt:variant>
        <vt:lpwstr>_Toc120107374</vt:lpwstr>
      </vt:variant>
      <vt:variant>
        <vt:i4>1310770</vt:i4>
      </vt:variant>
      <vt:variant>
        <vt:i4>68</vt:i4>
      </vt:variant>
      <vt:variant>
        <vt:i4>0</vt:i4>
      </vt:variant>
      <vt:variant>
        <vt:i4>5</vt:i4>
      </vt:variant>
      <vt:variant>
        <vt:lpwstr/>
      </vt:variant>
      <vt:variant>
        <vt:lpwstr>_Toc120107373</vt:lpwstr>
      </vt:variant>
      <vt:variant>
        <vt:i4>1310770</vt:i4>
      </vt:variant>
      <vt:variant>
        <vt:i4>62</vt:i4>
      </vt:variant>
      <vt:variant>
        <vt:i4>0</vt:i4>
      </vt:variant>
      <vt:variant>
        <vt:i4>5</vt:i4>
      </vt:variant>
      <vt:variant>
        <vt:lpwstr/>
      </vt:variant>
      <vt:variant>
        <vt:lpwstr>_Toc120107372</vt:lpwstr>
      </vt:variant>
      <vt:variant>
        <vt:i4>1310770</vt:i4>
      </vt:variant>
      <vt:variant>
        <vt:i4>56</vt:i4>
      </vt:variant>
      <vt:variant>
        <vt:i4>0</vt:i4>
      </vt:variant>
      <vt:variant>
        <vt:i4>5</vt:i4>
      </vt:variant>
      <vt:variant>
        <vt:lpwstr/>
      </vt:variant>
      <vt:variant>
        <vt:lpwstr>_Toc120107371</vt:lpwstr>
      </vt:variant>
      <vt:variant>
        <vt:i4>1310770</vt:i4>
      </vt:variant>
      <vt:variant>
        <vt:i4>50</vt:i4>
      </vt:variant>
      <vt:variant>
        <vt:i4>0</vt:i4>
      </vt:variant>
      <vt:variant>
        <vt:i4>5</vt:i4>
      </vt:variant>
      <vt:variant>
        <vt:lpwstr/>
      </vt:variant>
      <vt:variant>
        <vt:lpwstr>_Toc120107370</vt:lpwstr>
      </vt:variant>
      <vt:variant>
        <vt:i4>1376306</vt:i4>
      </vt:variant>
      <vt:variant>
        <vt:i4>44</vt:i4>
      </vt:variant>
      <vt:variant>
        <vt:i4>0</vt:i4>
      </vt:variant>
      <vt:variant>
        <vt:i4>5</vt:i4>
      </vt:variant>
      <vt:variant>
        <vt:lpwstr/>
      </vt:variant>
      <vt:variant>
        <vt:lpwstr>_Toc120107369</vt:lpwstr>
      </vt:variant>
      <vt:variant>
        <vt:i4>1376306</vt:i4>
      </vt:variant>
      <vt:variant>
        <vt:i4>38</vt:i4>
      </vt:variant>
      <vt:variant>
        <vt:i4>0</vt:i4>
      </vt:variant>
      <vt:variant>
        <vt:i4>5</vt:i4>
      </vt:variant>
      <vt:variant>
        <vt:lpwstr/>
      </vt:variant>
      <vt:variant>
        <vt:lpwstr>_Toc120107368</vt:lpwstr>
      </vt:variant>
      <vt:variant>
        <vt:i4>1376306</vt:i4>
      </vt:variant>
      <vt:variant>
        <vt:i4>32</vt:i4>
      </vt:variant>
      <vt:variant>
        <vt:i4>0</vt:i4>
      </vt:variant>
      <vt:variant>
        <vt:i4>5</vt:i4>
      </vt:variant>
      <vt:variant>
        <vt:lpwstr/>
      </vt:variant>
      <vt:variant>
        <vt:lpwstr>_Toc120107367</vt:lpwstr>
      </vt:variant>
      <vt:variant>
        <vt:i4>1376306</vt:i4>
      </vt:variant>
      <vt:variant>
        <vt:i4>26</vt:i4>
      </vt:variant>
      <vt:variant>
        <vt:i4>0</vt:i4>
      </vt:variant>
      <vt:variant>
        <vt:i4>5</vt:i4>
      </vt:variant>
      <vt:variant>
        <vt:lpwstr/>
      </vt:variant>
      <vt:variant>
        <vt:lpwstr>_Toc120107366</vt:lpwstr>
      </vt:variant>
      <vt:variant>
        <vt:i4>1376306</vt:i4>
      </vt:variant>
      <vt:variant>
        <vt:i4>20</vt:i4>
      </vt:variant>
      <vt:variant>
        <vt:i4>0</vt:i4>
      </vt:variant>
      <vt:variant>
        <vt:i4>5</vt:i4>
      </vt:variant>
      <vt:variant>
        <vt:lpwstr/>
      </vt:variant>
      <vt:variant>
        <vt:lpwstr>_Toc120107365</vt:lpwstr>
      </vt:variant>
      <vt:variant>
        <vt:i4>1376306</vt:i4>
      </vt:variant>
      <vt:variant>
        <vt:i4>14</vt:i4>
      </vt:variant>
      <vt:variant>
        <vt:i4>0</vt:i4>
      </vt:variant>
      <vt:variant>
        <vt:i4>5</vt:i4>
      </vt:variant>
      <vt:variant>
        <vt:lpwstr/>
      </vt:variant>
      <vt:variant>
        <vt:lpwstr>_Toc120107364</vt:lpwstr>
      </vt:variant>
      <vt:variant>
        <vt:i4>1376306</vt:i4>
      </vt:variant>
      <vt:variant>
        <vt:i4>8</vt:i4>
      </vt:variant>
      <vt:variant>
        <vt:i4>0</vt:i4>
      </vt:variant>
      <vt:variant>
        <vt:i4>5</vt:i4>
      </vt:variant>
      <vt:variant>
        <vt:lpwstr/>
      </vt:variant>
      <vt:variant>
        <vt:lpwstr>_Toc120107363</vt:lpwstr>
      </vt:variant>
      <vt:variant>
        <vt:i4>1376306</vt:i4>
      </vt:variant>
      <vt:variant>
        <vt:i4>2</vt:i4>
      </vt:variant>
      <vt:variant>
        <vt:i4>0</vt:i4>
      </vt:variant>
      <vt:variant>
        <vt:i4>5</vt:i4>
      </vt:variant>
      <vt:variant>
        <vt:lpwstr/>
      </vt:variant>
      <vt:variant>
        <vt:lpwstr>_Toc120107362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Demetriou</dc:creator>
  <cp:keywords/>
  <cp:lastModifiedBy>Christian Demetriou</cp:lastModifiedBy>
  <cp:revision>2</cp:revision>
  <cp:lastPrinted>2022-11-28T01:32:00Z</cp:lastPrinted>
  <dcterms:created xsi:type="dcterms:W3CDTF">2022-11-29T01:05:00Z</dcterms:created>
  <dcterms:modified xsi:type="dcterms:W3CDTF">2022-11-29T01:05:00Z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0x010100DB839BC1583447498E6125D2131DCE43</vt:lpwstr>
  </property>
  <property fmtid="{D5CDD505-2E9C-101B-9397-08002B2CF9AE}" pid="3" name="MediaServiceImageTags">
    <vt:lpwstr/>
  </property>
  <property fmtid="{D5CDD505-2E9C-101B-9397-08002B2CF9AE}" pid="4" name="GrammarlyDocumentId">
    <vt:lpwstr>cbbbd491b5764237333fc4c3f6220adc3db86844c9b4e0c5de9d76083321f107</vt:lpwstr>
  </property>
</Properties>
</file>